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f481f" w14:textId="6ff48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кейбiр заң актiлерiне жедел-iздестiру қызметi мәселелерi бойынша толықтырулар мен өзгерiс енгiзу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6 мамырдағы N 507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кейбiр заң актiлерiне жедел-iздестiру қызметi мәселелерi бойынша толықтырулар мен өзгерiс енгiзу туралы" Қазақстан Республикасы Заңының жобасы Қазақстан Республикасының Парламентi Мәжiлiсiнiң қарауына енгізілсін.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Жоба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 Қазақстан Республикасының кейбiр заң актiлерiне жедел-iздестiру қызметi мәселелерi бойынша толықтырулар мен өзгерiс енгiзу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мынадай заң актiлерiне толықтырулар мен өзгерiс енгiзiлсiн: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2003 жылғы 5 сәуiрдегi Кеден  </w:t>
      </w:r>
      <w:r>
        <w:rPr>
          <w:rFonts w:ascii="Times New Roman"/>
          <w:b w:val="false"/>
          <w:i w:val="false"/>
          <w:color w:val="000000"/>
          <w:sz w:val="28"/>
        </w:rPr>
        <w:t>кодексiне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Парламентiнiң Жаршысы, 2003 ж., N 7-8, 40-құжат; N 15, 139-құжат):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16-бапта "кеден ісін" деген сөздерден кейiн ", жедел-iздестiру қызметi туралы заңдарға сәйкес жедел iздестiру қызметiн"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23-бап мынадай мазмұндағы 10)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"10) Қазақстан Республикасының жедел-iздестiру қызметi туралы заңдарына сәйкес жедел-іздестіру қызметін жүзеге асыруға".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"Жедел-iздестіру қызметi туралы" Қазақстан Республикасының 1994 жылғы 15 қыркүйектегі 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Жоғарғы Кеңесiнiң Жаршысы, 1994 ж., N 13-14, 199-құжат; 1995 ж., N 24, 167-құжат; Қазақстан Республикасы Парламентiнiң Жаршысы, 1996 ж., N 14, 275-құжат; 1998 ж., N 24, 436-құжат; 2000 ж., N 3-4, 66-құжат; 2001 ж., N 8, 53-құжат; N 17-18, 245-құжат; 2002 ж., N 4, 32-құжат; 2002 ж., N 17, 155-құжат):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6-баптың бiрiншi бөлiгі мынадай мазмұндағы к) тармақшасымен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"к) кеден органдары;";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10-баптың 2-тармағында: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екiншi абзацтағы "қаржы полициясы" деген сөздерден кейiн ", кеден органдары"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12-баптың 2-тармағында: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екiншi бөлiктiң а) тармақшасында "және қаржы полициясы органдары" деген сөздер ", қаржы полициясы органдары және кеден органдары"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үшiншi бөлiкте "қаржы полициясы органдары" деген сөздерден кейiн ", кеден органдары" деген сөздермен толықтырылсын.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