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3d604" w14:textId="063d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Маңызды стратегиялық мәні бар қызметтер көрсетуді мемлекеттік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5 мамырдағы N 504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"Мемлекеттiк сатып алу туралы" Қазақстан Республикасының 2002 жылғы 16 мамырдағы Заңының  </w:t>
      </w:r>
      <w:r>
        <w:rPr>
          <w:rFonts w:ascii="Times New Roman"/>
          <w:b w:val="false"/>
          <w:i w:val="false"/>
          <w:color w:val="000000"/>
          <w:sz w:val="28"/>
        </w:rPr>
        <w:t>21-бабы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 сәйкес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2004 жылғы 28 сәуiрде Душанбе қаласында (Тәжiкстан Республикасы) өтетiн Еуразиялық экономикалық қоғамдастық Интеграциялық комитетiнiң он сегiзiншi отырысына Қазақстан Республикасы делегациясының қатысуы үшiн "Eypо-Азия Эйр" авиакомпаниясы" ашық акционерлiк қоғамы сатып алудың маңызды стратегиялық мәнi бар Астана - Душанбе - Астана бағыты бойынша арнайы рейстi жүзеге асыру жөнiндегi қызметтер көрсетудi берушi болып белгiленсiн.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Сыртқы iстер министрлiгi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2004 жылға арналған республикалық бюджетте 005 "Шетелдiк iссапарлар" бағдарламасы бойынша көзделген қаражат шегінде осы қаулының 1-тармағында көрсетiлген заңды тұлғамен қызметтер көрсетудi мемлекеттiк сатып алу туралы шарт жасасуды;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қаулыға сәйкес қызметтер көрсетудi мемлекеттік сатып алу үшiн пайдаланылатын қаражатты оңтайлы және тиiмдi жұмсау қағидатын сақтауды;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қаулыдан туындайтын өзге де шараларды қабылдауды қамтамасыз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