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7cc73" w14:textId="8f7cc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Агроөнеркәсiп кешенiн және ауылдық аумақтарды дамыту саласындағы мемлекеттiк саясатты насихаттау жөнiндегi 2004 жылға арналған iс-шаралар жоспары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30 сәуірдегі N 496 қаулысы. Күші жойылды - Қазақстан Республикасы Үкіметінің 2009 жылғы 19 қыркүйектегі N 1411 Қаулысымен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Қаулының күші жойылды - ҚР Үкіметінің 2009.09.19. </w:t>
      </w:r>
      <w:r>
        <w:rPr>
          <w:rFonts w:ascii="Times New Roman"/>
          <w:b w:val="false"/>
          <w:i w:val="false"/>
          <w:color w:val="ff0000"/>
          <w:sz w:val="28"/>
        </w:rPr>
        <w:t>N 1411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Президентiнiң "Қазақстан Республикасының 2003-2005 жылдарға арналған Мемлекеттiк аграрлық азық-түлiк бағдарламасы туралы" 2002 жылғы 5 маусымдағы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889 </w:t>
      </w:r>
      <w:r>
        <w:rPr>
          <w:rFonts w:ascii="Times New Roman"/>
          <w:b w:val="false"/>
          <w:i w:val="false"/>
          <w:color w:val="000000"/>
          <w:sz w:val="28"/>
        </w:rPr>
        <w:t>және "Қазақстан Республикасының ауылдық аумақтарын дамытудың 2004-2010 жылдарға арналған мемлекеттiк бағдарламасы туралы" 2003 жылғы 10 шiлдедегi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1149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Жарлықтарын iске асыру мақсатында Қазақстан Республикасының Үкiметi қаулы етеді: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Агроөнеркәсiп кешенiн және ауылдық аумақтарды дамыту саласындағы мемлекеттiк саясатты насихаттау жөнiндегi 2004 жылға арналған iс-шаралар жоспары (бұдан әрi - іс-шаралар жоспары) бекiтiлсiн.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орталық және жергiлiктi атқарушы органдары, өзге де мемлекеттiк органдары мен мүдделi ұйымдар (келiсiм бойынша):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Iс-шаралар жоспарын iске асыру жөнiнде шаралар қабылдасын;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тоқсан сайын есептi тоқсаннан кейiнгi айдың 10-күнiне Қазақстан Республикасының Ауыл шаруашылығы министрлiгiне Iс-шаралар жоспарының орындалу барысы туралы ақпарат берсiн.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Ауыл шаруашылығы министрлiгi Қазақстан Республикасының Yкiметiне тоқсан сайын есептi тоқсаннан кейiнгi айдың 20-күнiне Iс-шаралар жоспарының орындалу барысы туралы жиынтық ақпарат берудi қамтамасыз етсiн.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орындалуын бақылау Қазақстан Республикасы Премьер-Министрiнiң Кеңсесiне жүктелсін.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күнінен бастап күшіне енеді.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Pecпубликасының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30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496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бекiтілген       </w:t>
      </w:r>
    </w:p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Агроөнеркәсiп кешенiн және ауылдық аумақтарды дамыту саласындағы мемлекеттік саясатты насихаттау жөнiндегi </w:t>
      </w:r>
      <w:r>
        <w:br/>
      </w:r>
      <w:r>
        <w:rPr>
          <w:rFonts w:ascii="Times New Roman"/>
          <w:b/>
          <w:i w:val="false"/>
          <w:color w:val="000000"/>
        </w:rPr>
        <w:t xml:space="preserve">
2004 жылға арналған iс-шаралар жоспары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Р/с|                   |Аяқталу |Орында. |Болжамды| Орын. | Қаржы.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     Iс-шара       |нысаны  | луына  |шығыстар| далу  | ландыру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 |        | жауап. |        |мерзiмi|  көзі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 |        | тылар  |        |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    2          |   3    |    4   |    5   |   6   |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Мемлекеттік азық-   Түсiнді.   АШМ,    Респуб.   Тоқсан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түлiк бағдарламасы. ру жұмыс. облыс.   ликалық   сайын  жылға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ның және Ауылдық    тарын     тардың   және            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аумақтарды дамыту.  ұйымдас.  әкiм.    жергі.           қаржылан.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дың мемлекеттiк     тыру      дерi,    лікті            дырудың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бағдарламасының               Ақпа.    бюджет.          бекітіл.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мақсаттары мен                ратмині  терден           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ауыл мiндеттерiн                       қосымша          бюджетте.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халқы арасына                          қаражатты        рі шеңбе.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кеңiнен түсiндiрудi                    қажет            рінде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ұйымдастыру                            етпейді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Орман және су       Қазақстан  АШМ     Респуб.   Бiрiн.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кодекстерiнiң нор.  Республи. (жинақ.  ликалық   ші     жылға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маларын және        касының   тау),    және      жарты 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ережелерiн кеңiнен  Үкіметіне облыс.   жергілік. жылдық қаржылан.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түсiндiрудi         ақпарат   тардың   ті бюджет.       дырудың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ұйымдастыру                   әкiмдерi терден           бекітіл.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қосымша          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қаражатты       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қажет            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етпейдi          шеңберін.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 Жер кодексiн        Аулшар.   Әдiлет.  Респуб.   2-тоқ.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зерделеу мен        миніне    мині,    ликалық   сан    жылға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қолдану жөнiнде     ақпарат   ЖРА,     және            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республиканың                 облыс.   жергі.           қаржылан.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нотариустары мен              тардың   лікті            дырудың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адвокаттары үшiн              әкім.    бюджет.          бекітіл.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оқыту семинарла.              дері     терден           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рын ұйымдастыру                        қосымша         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қаражатты        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қажет            шеңберін.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етпейдi          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 Ауыл шаруашылығы    Түсiнді.   АШМ,    Респуб.   Жыл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тауарын өндiруші.   ру жұмыс.  облыс.  ликалық   бойы   жылға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лер арасында        тарын      тардың  және            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өндiрiстің тиімді.  ұйымдас.   әкімде. жергілік.        қаржы.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лігін арттыру       тыру,      рі,     ті бюджет.       ландыру.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мақсатында ауыл     әдісте.    ғылыми- терден           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шаруашылығы өндiрi. мелік      өнді.   қосымша          бекітіл.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сiн әртараптандыру  көмек      рістік  қаражат.         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қажеттігін насихат. көрсету    орта.   ты қажет         бюджетте.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тау жөнiнде жұмыс   және       лықтар  етпейді          рі шеңбе.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жүргізу, ол:        семинар.   (келі.                   рінде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ауыл шаруашылығы  ларды      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дақылдарының жаңа өткізу     бойын.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аудандастырылған             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сорттарын енгізу.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дi, сорт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мен сорт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алмастыруды;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дақылдарын қорғау.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ға, егіндi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сақтауды арттыру.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ға ықпал ететiн,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дақылдарды егудiң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жаңа технология.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ларын, препарат.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тарды,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шаруашылығы техни.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калары мен жабдық.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тарды қолдануды;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өсiмдiктер каран.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тинi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ережелердi сақтау.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дың қажеттілiгi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мен маңызын, өсiм.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діктердi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жөнiндегi iс-шара.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ларды, ветеринар.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лық-санитарлық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iс-шараларды,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жануарлардың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генетикалық әлеуе.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тiн арттыруды;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жаңа жоғары өнiмдi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мал тұқымдарының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бастарын көбейтудi,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мал өнiмдерiнiң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орта-iрi тауарлы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өнiмдерiн қалып.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тастыру мен ұйым.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дастыруды көздейдi.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 Мынадай:            Конкурс   АШМ,     Республи. Жыл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ауыл шаруашылығы  өткізу    ИСМ,     калық     бойы   жылға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мен қайта өңдеу             Ақпарат. және            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өнеркәсiбi өнiм.            мині,    жергілік.        қаржылан.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дерiн экспорт.              облыс.   ті бюджет.       дырудың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таушы ең үздiк              тардың   терден           бекітіл.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ұйым;                       әкімде.  қосымша          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агроөнеркәсiп               рі,      қаражатты        бюджетте.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кешенi мен ауыл.            салалық  қажет            рі шеңбе.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дық аумақтарды              қоғамдық етпейді          рінде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дамыту проблема.            бірлес.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ларын жария ету             тіктер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жөнiндегi бұқара.           (келiсім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лық ақпарат           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құралдарындағы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ең үздiк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жарияланым;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агроөнеркәсiп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кешенi мен ауыл.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дық аумақтарды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дамыту проблема.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ларын жария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жөнiндегi ең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үздiк телехабар;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ең үздiк ветери.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нарлық дәрiгер-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лицензиат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ең үздiк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(село)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атақтарына конкурс.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тар ұйымдастыру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өткiзу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 Ауыл тұрғындарының  Көгалдан. Облыс.   Респуб.  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күшімен ауылдық     дыру      тардың   ликалық   бойы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елдi мекендердi     жөнiндегi әкім. 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көгалдандыру жөнiн. iс-шара.  дері     жергілік.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дегі iс-шараларды   лар                ті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өткiзудi                               терден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ұйымдастыру                           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қаражатты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қажет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етпейдi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 Объектiлердiң       Аулшар.   Облыс.             Жарты-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санитарлық-гигие.   миніне    тардың             жылдық.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налық жай-күйiн     ақпарат   әкімде.            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жақсарту жөнiнде              рі,               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ауылдық (селолық)             ДСМ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округ,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(село), кент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әкiмдерiнiң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рейтингтік баға.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лауын ұйымдастыру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 Жұмыскерлердiң      Түсiн.    Облыс.   Респуб.   Жыл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денсаулығын         діру      тардың   ликалық   бойы   жылға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сақтауды және       жұмыс.    әкімде.  және            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нығайтуды қамтама.  тарын     рі,      жергілік.        қаржылан.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сыз ететiн жағдай.  ұйымдас.  ДСМ      ті               дырудың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лар жасау жөнiнде   тыру               бюджет.          бекітіл.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ауыл жұмыс берушi.                     терден           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лерi арасында                          қосымша          бюджетте.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түсiндiру жұмысын                      қаражатты        рі шеңбе.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жүргiзу                                қажет            рінде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етпейді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 Агроөнеркәсiп       Аулшар.   Облыс.             2-тоқ.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кешенiнiң кәсiп.    миніне    тардың            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терi мен мамандық.  ақпарат   әкімдері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тары бойынша 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жоғары кәсiп.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тiк бiлiмi бар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бiлiктi жұмысшылар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мен мамандарға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өңiрдегi еңбек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рыногының қажеттi.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лiгi мониторингiн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жүргiзудi қамтама.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 Ауылдық жерлерде    Аулшар.   Облыс.             3-тоқ.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бастауыш, орта      миніне    тардың            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кәсiптiк және       ақпарат   әкiмдерi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жоғары бiлiм бере.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тiн оқу орындарын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бiтiрушiлердi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жұмысқа орналас.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тыруға жәрдемдесу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 Бос жүрген ауыл     Аулшар.   Облыс.             3-тоқ.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адамдарын қайта     миніне    тардың            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оқытуды ұйымдасты.  ақпарат   әкімдері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ру үшiн ауылдық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кәсiби мектептер.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дiң (лицейлердiң),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колледждердiң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оқу-материалдық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базасын нығайту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пайдалану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 Агроөнеркәсiп       Аулшар.   Облыс.             2-тоқ.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кешенi үшін кәсiп.  миніне    тардың            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тiк білім беру      ақпарат   әкімдері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кадрларды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даярлау процесiне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iрi фермерлiк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қожалықтардың,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шағын және 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кәсiпкерлiк субъек.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тілерiнiң қатысуын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 Республикалық,      Қазақстан  СА,           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облыстық және       Республи. облыс.            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аудандық деңгейлер. касының   тардың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 ауылды (селоны)  Үкіметіне әкімдері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дамытудың демогра.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фиялық, әлеуметтік-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экономикалық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экологиялық көрсет.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кiштерiне монито.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ринг ұйымдастыру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 Бастапқы статисти.  Қазақстан  СА,           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калық ақпараттың    Республи. облыс.            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толық қамтылғанына  касының   тардың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анықтығына     Үкiметiне әкімдері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тексерiс жүргiзудi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ұйымдастыру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 Агроөнеркәсiп       Қазақстан  АШМ               2-тоқ.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кешенi мен ауылдық  Республи. (жинақ.           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аумақтарды дамыту   касының    тау),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саласындағы эколо.  Үкіметіне Қорша.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гиялық бiлiмдердi   ақпарат   ған-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экологиялық              ортаминi,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ақпараттарды наси.            Ақпарат.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хаттау жөнiндегi              мині,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жұмысты күшейту,              ДСМ,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соның iшiнде                  облыс.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мынадай мәселелер             тардың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бойынша:                      әкiмдерi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шөлейттенумен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күресу;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аумақтарды көрiк.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тендiру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санитарлық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тазарту;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табиғатты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объектiлерiне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ұқыпты қарау.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 Мынадай:            Семинар-  АШМ,              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асыл тұқымды мал  кеңестер  "Мал               бойы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шаруашылығын      өткiзу    өнiмде.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дамыту;                     рi" ЖАҚ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мал шаруашылығы            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өнiмдерiн сатып            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алуды және қайта            "Астана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өңдеудi ұйымдас.            Құс" асыл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тыру;                       тұқымды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қара сұлымен және           шаруашы.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басқа да зиянды             лығы"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организмдермен              ААҚ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күрес, американдық         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ақ көбелекпен         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күрес жөнiнде;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еттi құс шаруашы.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лығын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мәселелерi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семинар-кеңестер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өткiзу.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 Дүниежүзiлiк        Тақырып.  АШМ,              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сауда ұйымына       тық       облыс.             бойы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кiруге байланысты   семинар-  тардың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қайта өңдеу         кеңестер  әкімдері,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салалары мен        өткізу    салалық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перспективаларын              қоғамдық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дамыту проблема.              бірлес.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ларын талқылау                тіктер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жөнiнде мүдделi              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министрлiктер           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мен ведомство.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лардың, жергi.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лiкті атқарушы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органдардың,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кәсiпкерлер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қоғамдық бiрлес.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тiктерiнiң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(қауымдастықтар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мен одақтар)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өкiлдерiнiң,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қайта өңдеу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кәсiпорындары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бейiндi ғылыми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мекемелердiң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басшылары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мамандарының,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агроөнеркәсiп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кешенiнiң қайта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өңдеу салалары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үшiн кадрлар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даярлауды жүзеге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асыратын кәсiптiк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мектептер (лицей.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лер) мен колледж.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дер басшыларының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қатысуымен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тақырыптық семи.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нар-кеңестер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өткiзу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 Ауыл шаруашылығы    Дөңгелек  АШМ,                3-4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машиналарын жасау   үстелдер  ИСМ,               тоқсан.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ауыл шаруа.    өткізу    "Қазаг.             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шылығы техникасы.             роқаржы"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ның лизингi мәсе.             ЖАҚ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лелерiне арналған            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мынадай:                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машиналарын жасау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реттеудiң пробле.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малары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перспективалары;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лизингтік негiзде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машина-трактор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паркiн жаңарту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мемлекеттің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стратегиялық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мiндеттерi атты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дөңгелек үстелдер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ұйымдастыру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 Агроөнеркәсiп       Теле.     Облыс.   Респуб.   Мемле.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кешенi мен ауылдық  хабар.    тардың   ликалық   кеттік жылға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аумақтарды дамыту   лар       әкімде.  және      тапсы.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салаларында мемле.            рі,      жергі.    рысқа  қаржылан.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кеттік саясатты               Ақпарат. лікті     сәйкес дырудың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насихаттау жөнiнде            мині,    бюджет.   жыл    бекітіл.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телехабарларды                АШМ      терден    бойы   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жергiлiкті теледи.                     қосымша          бюджетте.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дар, радио арна.                       қаражатты        рі шеңбе.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ларына шығаруды және                   қажет            рінде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орналастыруды                          етпейді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ұйымдастыру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 Ауылдық аумақтардың Статис.    СА                2-тоқ.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әлеуметтiк және     тикалық                     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инженерлiк инфра.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құрылымының индика.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торларын тексеру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қорытындысы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"Қазақстан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ликасының ауылдық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елдi мекендерi"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деген статистикалық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бюллетендi шығаруды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 Мынадай:            Бұқаралық  АШМ,    Респуб.   Жыл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агроөнеркәсiп     ақпарат   Ақпарат. ликалық   бойы   жылға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кешенi мен ауыл.  құралда.   мині,   және            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дық аумақтарды    рында     Қорша.   жергілік.        қаржылан.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дамытуға;         жариялау  ғанорта. ті бюд.          дырудың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қайта өңдеу                 мині,    жеттерден        бекітіл.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салаларының                 облыс.   қосымша          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қазiргі жай-күйін           тардың   қаражатты       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талдауға;                   әкімдері қажет            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елдiң азық-түлiк                     етпейді          шеңберін.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қауiпсiздiгiн                                         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қамтамасыз етуге,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тамақ өнімдерiнiң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импорт алмасты.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руын дамытуға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және сапасын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арттыруға;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жер қатынастарын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және ауыл шаруа.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шылығы суын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пайдалану жүйесiн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реформалау есебi.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нен агробизнестiң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тиiмдi жүйесiн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қалыптастыруға;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мал шаруашылығын.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 орта және iрi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тауарлы өндiрiсті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ұйымдастырудың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перспективалылы.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ғын насихаттауға;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малдың бағалы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тектік қорын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жаппай пайдалану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жолымен мал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шаруашылығының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тиiмділігін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арттыруға;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егiншiлiктi жүргі.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зудiң және тұқым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шаруашылығы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химияландыруды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дамытудың озық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тәжiрибесiн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енгiзуге;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ауылда ауыл шаруа.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шылығы техникасы.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ның лизингін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жүзеге асыруға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және ауыл шаруа.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шылығы машинала.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рын жасауды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дамытуға;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ауыл шаруашылығы.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ның бәсекеге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қабiлетті сала.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ларын дамытуға;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салық, кредит,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тариф, сақтандыру,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ғылым және кадр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саясатын жетiлдiру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есебiнен ауылды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мемлекеттiк қолдау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шараларын ұтымды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ету мәселелерiне;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елдiң барлық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тұрғындарының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табиғи ресурстарға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ұқыпты қарау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сезiмiн оятуға;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ауылдық аумақтар.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дың экологиялық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проблемаларына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арналған материал.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дар мен мақалалар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серияларын бұқа.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ралық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құралдарында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жариялауды ұйым.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 Ауылды өркендетуге  Ақпарат.  АШМ,     Республи. Жыл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арналған кiтапша.   тық-      Ақпарат. калық     бойы   жылға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лар, буклеттер,     насихат   мині,    және            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күнтiзбелер,        басылым.  облыс.   жергiлiк.        қаржылан.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плакаттар және т.б. дарын     тардың   ті бюджет.       дырудың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ақпараттық-насихат  шығару    әкiмдерi, терден          бекітіл.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басылымдарын шыға.            салалық   қосымша         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руды ұйымдастыру              қоғамдық қаражатты       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бiрлес.  қажет            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тіктер   етпейдi          шеңбе.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(келiсім                  рінде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 Қазақстан           Жария.    АШМ               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 Ауыл   ланымды                      бойы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шаруашылығы         ұйымдас.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министрлiгiнiң      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"Агроинформ" журна.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лына агроөнеркәсiп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кешенi мен ауылдық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аумақтарды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салаларындағы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мемлекеттік саясат.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ты насихаттауға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арналған материалдар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мен мақалалар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серияларын жариялау.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ды ұйымдастыру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 Агроөнеркәсiп       Теледи.   Ақпарат. Республи. Жыл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кешенi мен ауылдық  дарда     мині,    калық     бойы   жылға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аумақтарды дамыту.  тақырып.  АШМ,     және            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дың iске асырылу    тық       "Хабар"  жергі.           қаржылан.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барысы мен негiзгi  хабарлар  агентті. лікті            дырудың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бағыттарын "Хабар-  өткізу    гі" ЖАҚ  бюджет.          бекітіл.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жер" және "Ел мен             (келiсiм терден           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жер" телебағдарла.           бойынша), қосымша         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маларының шеңберiнде         "Қазақ.   қаражатты        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жария етудi                  стан"     қажет            шеңбе.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қамтамасыз ету                PTTК"    етпейді          рінде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ЖАҚ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 Мынадай:            Орналас.  Ақпарат. Республи. Жыл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ауылдық жерлерде  тыруды    мині,    калық     бойы   жылға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бiлiм берудi      ұйымдас.  АШМ,     және            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дамытуға;         тыру      БҒМ,     жергі.           қаржылан.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ауылдық денсаулық           ДСМ,     лікті            дырудың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сақтау саласын              Еңбек.   бюджет.          бекітіл.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дамытуға;                   мині,    терден           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халықты әлеуметтік          ККМ,     қосымша         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қамтамасыз ету              Қорша.   қаражатты        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саласын дамытуға;           ғанорта. қажет            шеңбе.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ауылдық елдi                мині,    етпейді          рінде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мекендерде инже.            облыс.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нерлiк инфрақұры.           тардың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лымды дамытуға;             әкімде.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ауылдық автожолдар          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желiсiн дамытуға;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ауылдық елдi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мекендердiң эколо.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гиялық жағдайына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арналған тақырып.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тарды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телеарналарда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шығаруды қамтама.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АШМ - ҚР Ауыл шаруашылығы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Әдiлетминi - ҚР Әдiлет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ДСМ - ҚР Денсаулық сақтау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БҒМ - ҚР Бiлiм және ғылым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ИСМ - ҚР Индустрия және сауда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Ақпаратминi - ҚР Ақпарат министрлiгі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Еңбекминi - ҚР Еңбек және халықты әлеуметтiк қорғау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ККМ - ҚР Көлік және коммуникациялар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Қоршағанортамині - ҚР Қоршаған ортаны қорғау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 - ҚР Статистика жөніндегі агенттiгi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ЖРА - ҚР Жер ресурстарын басқару жөнiндегi агенттігi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