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bac" w14:textId="3d1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"Ұлы Социалистік Халық Ливия Араб Жамахириясында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297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"Ұлы Социалистік Халық Ливия Араб Жамахириясында Қазақстан Республикасының Дипломатиялық миссиясын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Ұлы Социалистік Халық Ливия Араб Жамахириясында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Дипломатиялық миссиясын ашу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 түрлі салалардағы Қазақстан-Ливия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Триполи қаласында (Ұлы Социалистік Халық Ливия Араб Жамахириясы)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