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287b" w14:textId="6d52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жалпы мемлекеттiк және ведомстволық статистикалық есептiлігі нысандарының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5 қаңтардағы N 2 қаулысы.
Күші жойылды - ҚР Үкіметінің 2008 жылғы 14 қарашадағы N 1056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Қазақстан Республикасы Үкіметінің 2008 жылғы 14 қарашадағы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жалпы мемлекеттік статистикалық есептiлiк нысандарының тiзбесi;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ведомстволық статистикалық есептiлiк нысандарының тiзбесi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жалпы мемлекеттiк және ведомстволық статистикалық есептiлiгi нысандарының тiзбесiн бекiту туралы" Қазақстан Республикасы Yкiметiнiң 2003 жылғы 28 ақпандағы N 217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 күшi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күнiнен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5 қаңтардағы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қаулысымен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жалпы мемлекеттiк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статистикалық есептiлігі нысандарының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тiзбесi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Тізбеге өзгеріс енгізілді - ҚР Үкіметінің 2004.11.13.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1191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N  |  БҚЖС  | Нысанның атауы,|Нысанның|Кезең.|Респонденттер|Табыс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p/р | бойынша|   Статистика   |индексi |дiлiгi|             |ету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|нысанның|   жөнiндегi    |        |      |             |мер.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 коды  |  агенттiктiң   |        |      |             |зiмi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 |бекiткенi туралы|        |      |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 | бұйрықтың күнi |        |      |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 |     мен N      |        |      |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    2            3             4      5           6  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Салааралық баланс статистикасы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  0606504  Негiзгi құрал-   11       Жылдық Жұмыс iстей.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жабдықтар мен                    тiндердiң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бейматериалдық                   тiзiмдiк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aктивтердің                      саны 50       йiнгі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нақты бар-жоғы                   адамнан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және қозғалысы                   асатын заңды  сәуір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есеп                      тұлғалар;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(28.05.2003ж.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15-г)                          аумақтық-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оқшауланған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бөлiмшелерi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(өзiнiң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өндiрiстiк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қызметінiң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есебiн дербес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жүргiзетiн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өкiлдiктерi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бөлiмшелерi),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iстейтiндер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қарамастан,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мекемелер,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бiлiм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банктер,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қоғамдық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  0606036  Кәсiпкерлiк      11-ны.   Жылдық Жұмыс iстей.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қызметте         санға           тiндердiң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пайдаланылатын   қосымша         тiзiмдiк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негiзгi                          саны 50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құрал-жабдықтар                  адамнан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(28.05.2003ж.                    асатын заңды  сәуiр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15-г)                          тұлғалар;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аумақтық-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оқшауланған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бөлiмшелерi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(өзiнiң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өндiрiстiк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есебiн дербес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жүргiзетiн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өкiлдiктерi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бөлiмшелерi),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сондай-ақ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iстейтiндер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қарамастан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банктер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  0606043  Шағын кәсiпорын. 1-ҰШЖ    Жылдық Кәсiпкерлiк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дардың тауарлар  (ШК)            қызметпен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мен көрсетiлетiн                 айналысатын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қызметтердi                      жұмыс  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пайдалануы және                  iстейтiндер.  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тауар-материал.                  дiң тiзiмдiк 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дық қорларының                   саны 50       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бар-жоғы туралы                  адамнан    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 аспайтын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(28.05.2003ж.                    (мемлекеттiк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15-г)                          статистика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органдары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белгiлеген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тiзбе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тұлғалар,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2-ШК (жылдық)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нысаны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есеппен бірге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   0606042  Өнiмдердi        1-ҰШЖ    Жылдық Жұмыс iстей.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(тауарларды,                     тiндердiң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қызметтердi)                     тiзiмдiк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пайдалану және                   саны,  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тауар-материал.                  филиалдарын  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дық қорлардың                    қоса,         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қозғалысы туралы                 50 адамнан    мырға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 асатын,    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(28.05.2003ж.                   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05-г)                          ұйымдардан,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банктерден,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қоғамдық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басқа,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тұлғалар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   0606028  Шағын кәсiпорын  2-ШК     Жылдық Кәсiпкерлiк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қызметiнiң                       қызметтi 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негiзгi                          жүзеге 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көрсеткiштерi                    асыратын,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(19.06.2003ж.                   салық салудың  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30-г)                          оңайлатылған 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жүйесiн       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қолдана.   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тындарды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қоса,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iстейтiндер.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дiң тiзiмдiк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адамнан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аспайтын,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бiлiм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ұйымдарынан,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банктерден,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қоғамдық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коды 91)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Почта байланы.   2-ШК     Жылдық Жұмыс істей.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сының көрсеткен  нысанына        тiндердiң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қызметтерi       қосымша         тiзiмдiк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есеп                      саны 50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адамнан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аспайтын және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жұмыс         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iстейтiндер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почта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(ЭҚЖС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64.1)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кәсiпорындар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Электр байланы.  2-ШК     Жылдық Жұмыс iстей.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сының көрсеткен  нысанына        тiндердiң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қызметтерi       қосымша         тiзiмдiк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есеп                      саны 50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адамнан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аспайтын     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жұмыс    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iстейтiндер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санына бай.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электр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(ЭҚЖС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64.2) кәсi.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порындар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Қатынас түрлерi  2-ШК     Жылдық Жұмыс iстей.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бойынша көлiк    нысанына        тiндердiң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жұмысы туралы    қосымша         тiзiмдiк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 саны 50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адамнан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аспайтын     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кәсiпорындар  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       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істейтіндер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негiзгi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түрі "Көлiк"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(ЭҚЖС кодтары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60-63,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63.3-тен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сондай-ақ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қоғамдық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көлікпен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жолаушылар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тасымалдауды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түрлерiмен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айналысатын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Автокөлiктiң     2-ШК     Жылдық Жұмыс iстей.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бар-жоғы және    нысанына        тiндердiң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жұмысы туралы    қосымша         тiзiмдiк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 саны 50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адамнан       10 ақ.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аспайтын      панға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жұмыс 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iстейтiндер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Өз балансында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немесе жалға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автокөлiгi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сондай-ақ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лизинг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автокөлiк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Көтерме сауда    2-ШК     Жылдық Жұмыс iстей.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кәсіпорындарының нысанына        тiндердiң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тауар өткiзу     қосымша         тiзiмдiк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құрылымы туралы                  саны 50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 адамнан       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аспайтын     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кәсiпорындар  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жұмыс 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iстейтiндер.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дiң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негiзгi түрi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"Көтерме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сауда" (ЭҚЖС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51,2-51,7)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Бөлшек сауда     2-ШК     Жылдық Жұмыс істей.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кәсіпорындарының нысанына        тiндердiң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тауар өткiзу     қосымша         тiзiмдiк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құрылымы туралы                  саны 50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 адамнан       31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аспайтын      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кәсiпорындар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iстейтiндер.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дiң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негiзгi түрi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"Бөлшек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сауда" (ЭҚЖС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52.1-52.6)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Агенттер арқылы  2-ШК     Жылдық Жұмыс iстей.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көтерме сауда    нысанына        тiндердiң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есеп      қосымша         тiзiмдiк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(сыйақыға немесе                 саны 50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шарт негiзiнде)                  адамнан       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аспайтын     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кәсiпорындар  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жұмыс 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iстейтiндер.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дiң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негiзгі түрi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"Агенттер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арқылы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көтерме сауда"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(сыйақыға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немесе шарт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негiзiнде)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(ЭҚЖС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51.1)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Мейрамханалар.   2-ШК     Жылдық Жұмыс iстей.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дың, барлардың,  нысанына        тiндердiң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acxaналардың     қосымша         тiзiмдiк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және дайын                       саны 50       йiнгі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тағамдарды                       адамнан       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жеткiзу бойынша                  аспайтын     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көрсетілетiн                     кәсiпорындар  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қызметтердi                      және жұмыс 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өткiзу құрылымы                  iстейтiндер.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есеп                      дiң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негiзгi түрi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"Мейрамхана.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лар, барлар,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асханалар,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дайын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тағамдарды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жеткiзу"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55.3-55.5)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Тұрмыстық және   2-КК     Жылдық Жұмыс iстей.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жеке пайдалана.  нысанына        тiндердiң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тын бұйымдарды   қосымша         тiзiмдiк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жөндеу кәсіпо.                   саны 50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рындарының                       адамнан       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көрсеткен                        аспайтын     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қызметтерi                       кәсіпорындар  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есеп                      және жұмыс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iстейтiндер.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дiң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негiзгi түрi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"Тұрмыстық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пайдаланатын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бұйымдарды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жөндеу"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(ЭҚЖС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52.7)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Автомобильдердi, 2-ШК     Жылдық Жұмыс iстей.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мотоциклдердi    нысанына        тiндердiң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сату және жөндеу қосымша         тiзiмдiк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есеп                      саны 50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адамнан       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аспайтын     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кәсiпорындар  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жұмыс 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iстейтiндер.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дiң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негiзгі түрi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"Автомобиль.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мотоциклдердi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сату,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көрсету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жөндеу"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(ЭҚЖС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Кәсiпорынның    2-ШК      Жылдық Жұмыс iстей.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көрсеткен       нысанына         тiндердiң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қызметінiң      қосымша          тiзiмдiк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көлемi туралы                    саны 50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есебi                            адамнан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аспайтын     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жұмыс    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iстейтiндер.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дің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негiзгi түрi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жылжымайтын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мүлiкке,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машиналар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жабдықтарды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жалға беруге,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есептеу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техникасына,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әзiрле.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мелер сала.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сында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көрсетуге,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тұтынушыларға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өзге де түр.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лерiн көрсетуге,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ақаба суларды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жоюға, демалысты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жөнiнде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көрсетуге,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кәсiпорындар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(ЭҚЖС кодтары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70-74, 90,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92, 93)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   0606032  Шағын кәсiпорын  2-ШК     Тоқ.   Кәсiпкерлiк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қызметiнiң                сандық қызметпен     тоқ.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негiзгi                          айналысатын,  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көрсеткiштерi                    жұмыс iстей.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(19.06.2003ж.                    тіндердің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30-г)                          тiзiмдiк      25-i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 50       күнi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адамнан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аспайтын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статистика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органдары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белгiлеген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тiзбе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тұлғалар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Қатынас түрлерi  2-ШК     Тоқ.   Жұмыс iстей.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бойынша көлiк    нысанына сандық тiндердiң     тоқ.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жұмысы туралы    қосымша         тiзiмдiк      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 саны 50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адамнан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аспайтын      30-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кәсiпорындар 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жұмыс 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iстейтiндер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негiзгi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түрi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"Көлiк"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60-63,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63.3-тен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сондай-ақ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қоғамдық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көлiкпен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жолаушылар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тасымал.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 түр.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лерiмен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айналысатын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кәсiпорындар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Құрылықтағы өзге 2-ШК     Тоқ.   Жұмыс iстей.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де көлiктердiң   нысанына сандық тiндердiң     тоқ.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жұмысы туралы    қосымша         тiзiмдiк      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 саны 50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адамнан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аспайтын      2-күнге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кәсiпорындар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iстейтiндер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негiзгi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түрi "Құры.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лықтағы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көлiк" (ЭҚЖС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60.2),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сондай-ақ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қоғамдық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көлiкпен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жолаушылар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тасымалдауды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 түр.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лерiмен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айналысатын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кәсiпорындар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Өзен көлігінiң   2-ШК     Тоқ.   Жұмыс iстей.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жұмысы туралы    нысанына сандық тiндердiң     тоқ.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 қосымша         тiзiмдiк      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 50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адамнан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аспайтын      2-күнге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кәсiпорындар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iстейтiндер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негiзгi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түрi "Өзен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көлiгi"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61.2)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Құбыр көлігінiң  2-ШК     Тоқ.   Жұмыс iстей.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жұмысы туралы    нысанына сандық тiндердiң     тоқ.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 қосымша         тiзiмдiк      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 50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адамнан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аспайтын      2-күнге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кәсiпорындар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iстейтiндер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негiзгi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түрi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"Құбырмен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тасымалдау"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60.3)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Әуе көлігінiң    2-ШК     Тоқ.   Жұмыс iстей.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жұмысы туралы    нысанына сандық тiндердiң     тоқ.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 қосымша         тiзiмдiк      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 50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адамнан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аспайтын      2-күнге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кәсiпорындар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iстейтiндер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негiзгi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түрi "Әуе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көлiгi"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коды 62)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Кәсіпорынның     2-ШК     Тоқ.   Жұмыс iстей.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көрсеткен        нысанына сандық тiндердiң     тоқ.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қызметінiң       қосымша         тiзiмдiк      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көлемi туралы                    саны 50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есебi                            адамнан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аспайтын      25-не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жұмыс 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iстейтiндер.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дiң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негiзгi түрi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көрсету сала.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сындағы жыл.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жымайтын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мүлiкке,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машиналар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жабдықтарды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жалға беруге,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есептеу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техникасына,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әзiрлеме.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лер саласында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 көрсе.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туге, тұтыну.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шыларға қыз.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меттiң өзге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 түрлерiн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көрсетуге,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ақаба суларды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жоюға, дема.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лысты ұйымдас.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тыру жөнiнде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 көрсе.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туге,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кәсiпорындар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(ЭҚЖС кодтары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70-74, 90,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92, 93)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Туристiк қызмет  2-ШК     Тоқ.   Жұмыс iстеу.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есеп      нысанына сандық шiлердiң      тоқ.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қосымша         тiзiмдiк      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 50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адамнан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аспайтын,     25-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туризм және  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қонақ үй   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қызметiмен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айналысатын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кәсiпо.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рындар (ЭҚЖС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кодтары 55.1,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55.2, 63.3)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Көтерме сауда    2-ШК     Тоқ.   Жұмыс iстей.  Eceпті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кәсiпорындарының нысанына сандық тіндердiң     тоқ.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тауар өткiзу     қосымша         тізiмдiк      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құрылымы туралы                  саны 50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 адамнан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аспайтын      25-шi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кәсiпорындар 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жұмыс 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iстейтiндер.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дiң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негiзгi түрi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"Көтерме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сауда" (ЭҚЖС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51.2-51.9)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Бөлшек сауда     2-ШК     Тоқ.   Жұмыс iстей.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кәсіпорындарының нысанына сандық тiндердiң     тоқ.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тауар өткiзу     қосымша         тiзiмдiк      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құрылымы туралы                  саны 50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 адамнан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аспайтын      25-шi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кәсiпорындар 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жұмыс 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iстейтiндер.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дiң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негiзгi түрi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"Бөлшек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сауда" (ЭҚЖС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52.1-52.6)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Агенттер арқылы  2-ШК     Тоқ.   Жұмыс iстей.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көтерме сауда    нысанына сандық тiндердiң    тоқ.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есеп      қосымша         тiзiмдiк     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(сыйақыға                        саны 50      кейiнгi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немесе шарт                      адамнан      25-шi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негізінде)                       аспайтын    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iстейтiндер.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дің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негізгi түрi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"Агенттер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арқылы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көтерме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(сыйақыға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немесе шарт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негiзiнде)"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(ЭҚЖС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51.1)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Мейрамханалар.   2-ШК     Тоқ.   Жұмыс iстей.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дың, барлардың,  нысанына сандық тiндердiң     тоқ.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acxaналардың     қосымша         тiзiмдiк      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және дайын                       саны 50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тағамдарды                       адамнан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жеткізуде                        аспайтын      25-шi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көрсетілетін                     кәсiпорындар 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қызметтерді                      және жұмыс 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өткiзу құрылымы                  iстейтiн.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есеп                      дердiң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негiзгi түрi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"Мейрамхана.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лар, барлар,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асханалар,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дайын тағам.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дарды жеткізу"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(ЭҚЖС кодтары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55,3-55,5)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Тұрмыста және    2-ШК     Тоқ.   Жұмыс iстей.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жеке пайдала.    нысанына сандық тiндердiң     тоқ.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натын бұйымдарды қосымша         тiзiмдiк      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жөндеу кәсiпо.                   саны 50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рындары көрсет.                  адамнан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кен қызметтер                    аспайтын      25-шы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есеп                      кәсiпорындар 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жұмыс 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iстейтiндер.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дiң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негiзгi түрi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"Тұрмыстық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пайдаланатын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бұйымдарды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жөндеу" (ЭҚЖС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коды 52.7)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Автомобильдердi, 2-ШК     Тоқ.   Жұмыс iстей.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мотоциклдердi    нысанына сандық тiндердiң     тоқ.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сату және жөндеу қосымша         тiзiмдiк      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есеп                      саны 50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адамнан       йiнгі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аспайтын      25-шы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кәсiпорындар 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жұмыс 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iстейтiндер.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дiң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негiзгi түрi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"Автомобиль.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мотоциклдердi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сату, тех.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жөндеу"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(ЭҚЖС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Тауарларды,      2-ШК     Айлық  Жұмыс iстей.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көрсетілетiн     нысанына        тiндердiң     айдан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қызметтердi      қосымша         тiзiмдiк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өткiзу туралы                    саны 20       йінгi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 адамнан       3-шы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асатын және  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50 адамнан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аспайтын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кәсiпорындар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iстейтiндер.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дің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негiзгi түрi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"Автомобиль.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мотоциклдердi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сату,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жөндеу";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көтерме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комиссия.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лық агенттер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арқылы сауда;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бөлшек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үйде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пайдаланатын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бұйымдарды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жөндеу;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мейрамханалар,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асханалар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басқа.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лары (ЭҚЖС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кодтары 50-52,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55.3-55.5)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Көлiк жұмысы     2-ШК     Айлық  Жұмыс iстей.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есеп      нысанына        тiндердiң     айдан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қосымша         тiзiмдік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 50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адамнан       2-шi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аспайтын      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кәсiпорындар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iстейтіндер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негiзгi түрi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"Көлiк"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(ЭҚЖС кодтары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60-62),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сондай-ақ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қоғамдық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көлiкпен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жолаушылар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тасымалдауды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 түр.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лерiмен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айналысатын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кәсiпорындар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Почта және       2-ШК     Айлық  Жұмыс iстей.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электр байланы.  нысанына        тiндердің     айдан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сының көрсеткен  қосымша         тiзiмдiк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қызметтерi                       саны 50       йiнгі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есеп                      адамнан       20-шы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аспайтын     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кәсiпорындар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iстейтіндер.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дiң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почта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электр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асыратындар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(ЭҚЖС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64)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Кәсiпорындар мен ұйымдардың қаржы статистикасы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   0606031  Бағалы           1-БҚ     Жылдық Бағалы қағаз.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қағаздардың                      дар рыногының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нақты бары және                  эмитенттерi,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қозғалысы туралы                 инвесторлары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 және кәсiпқой 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(28.05.2003ж.                    қатысушылары  наурыз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15-г)                         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табылатын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("Бағалы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қағаздардың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депозитарийi"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ЖАҚ,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"Қазақстан.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дық қор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биржасы" ЖАҚ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басқа.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лары)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   0606040  Мемлекеттiк      1-БҚ     Жылдық Мемлекеттiк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бағалы қағаздар  (мемл)          бағалы   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эмиссиясы,                       қағаздар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айналысы және                    эмитенттерi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өтеу туралы есеп                 - ҚР Қаржы    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(28.05.2003ж.                    министрлiгi,  наурыз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15-г)                          ҚР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банкi,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жергіліктi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органдар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   0606029  Кәсіпорынның     1-ӨҚ     Жылдық Жұмыс iстей.  Eceпті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(ұйымның)                        тiндердiң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өндiрiстік-қаржы                 тiзімдiк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қызметi туралы                   саны 50       йiнгі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 адамнан       5 сәуiр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(13.06.2003ж.                    асатын,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N 27-г)                         кәсiпкерлiк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тұлғалар.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Білім беру,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банктер,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компаниялары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 қоғамдық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бермейдi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коды 91)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  0606026  Кәсіпорынның     1-ӨҚ     Тоқ.   Жұмыс iстей.  Eceпті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(ұйымның)                 сандық тiндердiң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өндiрiстік-қаржы                 тiзімдiк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қызметi туралы                   саны 50       йiнгі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 адамнан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(13.06.2003ж.                    асатын,       сәуiр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N 27-г)                         кәсiпкерлiк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тұлғалар.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Білім беру,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банктер,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компаниялары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 қоғамдық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бермейдi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коды 91)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  0606023  Бағалы қағаздар. 1-БҚ     Тоқ.   Бағалы    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дың нақты бары            сандық қағаздар      тоқ.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және қозғалысы                   рыногының     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есеп                      эмитенттерi,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(28.05.2003ж.                    инвесторлары  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15-г)                          және кәсiпқой 21-күні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қатысушылары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табылатын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("Бағалы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қағаздардың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депозита.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рийі" ЖАҚ,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"Қазақстан.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дық қор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биржасы" ЖАҚ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басқа.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лары)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  0606037  Мемлекеттік      1-БҚ     Тоқ.   Мемлекеттік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бағалы қағаздар  (мемл)   сандық бағалы        тоқ.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эмиссиясы,                       қағаздар      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айналысы және                    эмитенттері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өтеуi туралы                     - ҚР Қаржы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 министрлiгi,  21-күнi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(28.05.2003ж.                    ҚР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15-г)                          банкі,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жергiлiктi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органдар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  0606033  Кәсiпорынның     1-ӨҚ     Жедел  Жұмыс істей.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(ұйымның)                 -      тiндердiң     айдан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өндiрiстік-               айлық  тізiмдiк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қаржы қызметi                    саны 50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есебi                     адамнан       15-күнi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(13.06.2003ж.                    асатын,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N27-г)                           кәсiпкерлiк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заңды тұлға.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лар.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беру,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банктар,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компаниялары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қоғамдық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бермейді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коды 91)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Ауыл, орман және балық шаруашылығы статистикасы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  0604051  Ағаш дайындау    1-       Жылдық Қызметтiң  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(жұмыс, қызмет   орман           негiзгі  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көрсету) мен                     түрi "Орман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орман өсiру                      өсiру, 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және орман                       ағаш          10 ақ.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шаруашылығы                      дайындау      паннан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жұмыстарын                       және осыған   кешiк.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жүргiзу                          байланысты    тiрмей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есеп                      қызметтер",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(10.07.2003ж.                    жұмыс iстей.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34-г)                          тiндердiң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адамнан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15.  0604078  Ағаш дайындау    1-       Жылдық Қызметтiң  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(жұмыс, қызмет   орман           негiзгі  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көрсету) мен     (шағын)         түрi "Орман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орман өсiру                      өсiру, 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және орман                       ағаш          10 ақ.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шаруашылығы                      дайындау      паннан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жұмыстарын                       және осыған   кешiк.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жүргiзу                          байланысты    тiрмей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есеп                      қызметтер",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(10.07.2003ж.                    жұмыс iстей.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34-г)                          тiндердiң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адамнан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аспайтын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16.  0604067  Шаруа (фермер)   6-p      Жылдық Ауылдық    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қожалықтарындағы (фермер)        (селолық),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қолда бар пайда.                 кенттiк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ланылатын                        және          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жерлер, ауыл                     қалалық       15 шiл.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шаруашылығы                      округтердiң   деден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техникалары және                 әкiмшілiктерi кешiк.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құрылыстардың                                  тiрмей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бары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мәлiметтер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(10.07.2003ж.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N34-г)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17.  0604068  Елдiң жеке       7-p      Жылдық Ауылдық       Eceпті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шаруашылықта.    (xалық)         (селолық),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рындағы қолда                    кенттік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бар пайдаланы.                   және   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латын жерлер                     қалалық       15 шіл.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                           округтер.     деден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мәліметтер                       дің әкiм.     кешiк.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(10.07.2003ж.                    шілiктерi     тiрмей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34-г)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18.  0604077  Ауыл шаруашылық  1-АШ     Жылдық Жұмыс істей.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құралымының                      тiндердiң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қызметі туралы                   саны 50       кейiнгі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 адамнан       1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(10.07.2003ж.                    асатын,       рыздан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34-г)                          ауыл          кешiк.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шаруашылық    тiрмей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(eгic алқабы,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шабындығы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 жайылымы,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көпжылдық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екпе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ағаштары,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мал мен құсы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болған)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 шаруа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(фермер)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қожалықтары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19.  0604082  Ауыл шаруашылық  1-АШ     Жылдық Жұмыс iстей.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құралымының      (шағын)         тiндердің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қызметi туралы                   саны 50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 адамнан       йiнгі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(10.07.2003ж.                    аспайтын,     1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34-г)                          ауыл          рыздан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шаруашылық    кешiк.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қызметiн      тірмей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(eгic алқабы,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шабындығы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 жайылымы,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көпжылдық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екпе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ағаштары,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мал мен құсы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болған)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кәсiпорындар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 шаруа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(фермер)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қожалықтары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20. 0604003  Себiлген егiннiң  4-АШ     Жылдық Жұмыс iстей.  Жаздық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қорытындылары                     тiндердiң     дақыл.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саны 50       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(10.07.2003ж.                     адамнан       себудi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34-г)                           асатын,       аяқта.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eгістік       ғаннан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алқабы        кейiн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болған        5 күн.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барлық        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  кешiк.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 iрi шаруа тiрмей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(фермер)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қожалықтары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21.  0604044  Қолда бар ауыл   10-мex   Жылдық Жұмыс iстей.  Eceпті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шаруашылық                       тiндердiң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техникалары мен                  саны 50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энергетикалық                    адамнан       йiнгі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қуаттар туралы                   асатын, ауыл  15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мәліметтер                       шаруашылық    рыздан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(10.07.2003ж.                    қызметін      кешiк.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34-г)                          жүзеге        тірмей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барлық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тұлғалар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шаруа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(фермер)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қожалықтары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22.  0604007  Барлық жерлерден 29-АШ    Жылдық Жұмыс iстей.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ауыл шаруашылығы                 тiндердiң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дақылдарының                     саны 50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өнiмiн жинау                     адамнан       йiнгі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есеп                      асатын, егiс  2 қара.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(10.07.2003ж.                    алқабы,       шадан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34-г)                          шабындығы     кешiк.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 жайылымы  тiрмей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немесе тек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қана көп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жылдық екпе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ағаштары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болған барлық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кәсiпорындар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 iрi шаруа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(фермер)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қожалықтары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23.  0604035  Аңшылық          2-аң.    Жылдық Жұмыс iстей.  Eceпті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шаруашылығы      шылық           тiндердiң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бойынша есеп                     саны 50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(10.07.2003ж.                    адамнан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34-г)                          асатын,       25 ақ.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қызметтiң     паннан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"Жабайы құс   кешiк.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аулау және    тiрмей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өcipу, осы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салалардағы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ұсынылатын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қоса" түрiмен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айналысатын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тұлғалар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24.  0604079  Аңшылық шаруа.   2-аң.    Жылдық Жұмыс iстей.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шылығы бойынша   шылық           тіндердiң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 (шағын)         саны 50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(10.07.2003ж.                    адамнан       йiнгі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34-г)                          аспайтын,     25 ақ.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қызметтiң     паннан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"Жабайы құс   кешік.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аулау және    тірмей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өcipу, осы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салалардағы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ұсынылатын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қоса" түрiмен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айналысатын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тұлғалар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25.  0604081  Балық өсiру,     1-балық  Жылдық Қызметтiң  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балық және басқа                 негiзгi түрі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да теңіз                         "Балық аулау,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өнiмдерiн аулау                  балық өсiру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есеп                      және осыған   10 ақ.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(10.07.2003ж.                    байланысты    паннан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34-г)                          көрсетiлетiн  кешік.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қызметтер",   тірмей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жұмыс iстей.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тiндердiң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адамнан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асатын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тұлғалар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26.  0604080  Балық өсiру,     1-балық  Жылдық Қызметтiң  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балық және басқа (шағын)         негiзгi түрі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да теңіз                         "Балық аулау,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өнiмдерiн аулау                  балық өсiру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есеп                      және осыған   10 ақ.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(10.07.2003ж.                    байланысты    паннан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34-г)                          көрсетiлетiн  кешік.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қызметтер",   тірмей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жұмыс iстей.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тiндердiң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адамнан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аспайтын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тұлғалар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27.  0604057  Ауыл шаруашылығы 8-АШ     Жылдық Қызметтiң  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қызметтерiн      (қызмет         негiзгi  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көрсететін       көрсету)        түрi "Ауыл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кәсiпорындардың                  шаруашылығы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(ұйымдардың) есебi               саласында     15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(09.07.2002ж.                    қызмет        рыздан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36-г)                          көрсету,      кешiк.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ветеринарлық  тiрмей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басқа",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iстейтiндер.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дiң саны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адамнан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 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28.  0604076  Ауыл шаруашылы.  49-АШ    Жылдық Eгic алқап.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ғындағы                          тары және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құрылыстар мен                   малдары бар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ғимараттардың                    заңды  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бары                             тұлғалар      10 ақ.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(10.07.2003ж.                                  паннан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34-г)                                        кешiк.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тiрмей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29.  0604075  Жемшөп шығысы    10-АШ    Жылдық Малы және 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(09.07.2002ж.                    құсы болған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36-г)                          заңды  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тұлғалар      йінгi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1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рыздан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кешiк.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тiрмей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30.  0604083  Дәндi дақылдар.  5-AШ     Бір    Жұмыс iстей.  Жаздық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дың, техникалық           жолғы  тiндердiң     дақыл.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дақылдардың,                     саны 50       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картоптың және                   адамнан       себудi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шөптiң сортты                    асатын,       аяқта.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тұқымдарын себу                  егiс          ғаннан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есебiнiң                         алқабы        кейін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қорытындылары                    болған,       5 күн.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(2.08.2003 ж.                    барлық        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45-г)                          кәсіпорындар  кешiк.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 iрi шаруа тірмей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(фермер)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қожалықтары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31.  0604065  Шаруа (фермер)   6-м      Жарты  Ауылдық       15 қаң.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қожалықтарындағы (фермер) жылдық (селолық),    тардан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мал мен құстың                   кенттік       және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бары туралы                      және қалалық  шiл.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мәлiметтері                      округтердің   деден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(10.07.2003ж.                    әкiмшілiктерi кешiк.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34-г)                                        тірмей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32.  0604066  Халықтың жеке    7-м      Жарты  Ауылдық       15 қаң.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шаруашылықта.    (халық)  жылдық (селолық),    тардан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рындағы мал мен                  кенттік және 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құстың бары                      қалалық       15 шiл.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                           округтердiң   деден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мәлiметтер                       әкімшіліктерi кешiк.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(10.07.2003ж.                                  тiрмей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34-г)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33.  0604015  Мал шаруашылы.   24-АШ    Жедел- Жұмыс iстей.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ғының жағдайы             айлық  тiндердiң     айдан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есеп                      саны 50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(09.07.2002ж.                    адамнан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36-г)                          асатын, ауыл  2-күн.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шаруашылығы   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қызметiн      кешiк.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жүзеге        тірмей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(малы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құсы болған)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тұлғалар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34.  0604084  Астықтың қолда   2-АШ     Айлық  Астық иесi 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бары және        (астық)         болып         айдан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қозғалысы                        табылатын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(09.10.2003ж.                    барлық 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52-г)                          заңды         4-күн.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тұлғалар,     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шаруа         кешiк.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(фермер)      тiрмей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қожалықтары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34-1 0604086 Барлық            30-аш   Жыл-  Дәндi-дақыл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жерлерден                 дық   себетiн   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дәндi-дақыл-                    алаңдары   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дар жинау                       болған барлық 2 қараша.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 шаруа (фермер) 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(15.09.2004 ж.                  қожалықтары   кешіктір.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31-г)                                       мей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Өнеркәсiп өндiрiсiнiң статистикасы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35.  0601043  Cу құбырының     1-су     Жылдық Кәсіпорындар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(жеке су құбыры  құбыры          мен олардың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желiсiнiң)                       филиалдары,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жұмысы туралы                    қызметтің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 негiзгi және  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(05.06.2003ж.                    негiзгi емес 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19-г)                          түрлерi "Cу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жинау,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тазалау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бөлу" (ЭҚЖС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коды 41)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36.  0601004  Электр           24-энер. Жылдық 1. Кәсiпорын.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энергиясын       гетика          дар мен  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өндiру, бөлу                     олардың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және тұтыну,                     филиалдары,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энергегикалық                    қызметтiң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жабдықтардың                     негізгi және  наурыз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құрамы туралы                    негiзгі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 түрлерi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(05.06.2003ж.                    "Электр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19-г)                          энергиясын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өндiру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бөлу" (ЭҚЖС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коды 40.1);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Электр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энергиясын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тұтынған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кәсiпорындар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негiзгi түрі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"Өнеркәсiп"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(ЭҚЖС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10-37, 40.2,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40.3, 41)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37.  0601041  Кәсiпорындардың  1-жылу   Жылдық Кәсiпорындар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жылу энергиясын                  мен олардың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өндiру және                      филиалдары,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жiберу туралы                    қызметтiң     йiнгі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есебi                            негiзгi және  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(05.06.2003ж.                    негізгi емес 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19-г)                          түрлерi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"Бумен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ыстық сумен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жабдықтау"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(ЭҚЖС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40.3)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38.  0601042  Кәсiпорындардың  1-Ө      Жылдық "Өнеркәсiп"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өнiм (тауар,     (қо.            қызметтің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қызмет) өндiру   салқы)          негiзгi емес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және жөнелту                     түрiн жүзеге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есебi                     асырған заңды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(05.06.2003ж.                    тұлғалар      ақпан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19-г)                          (ЭҚЖС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10-37,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40,41)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39.  0601008  Жылу электр      6-TК     Жылдық Кәсіпорындар  Eceпті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стансалары,                      мен олардың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гидроэлектр                      филиалдары,   кейін.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стансалары және                  қызметтің     гі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қазандықтар                      негiзгi және  ақпан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жұмысының                        негiзгi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техникалық-                      түрлерi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экономикалық                     "Электр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көрсеткiштерi                    энергиясын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есеп                      өндiру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(05.06.2003ж.                    бөлу", "Бумен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19-г)                          және 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сумен жабдық.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тау" (ЭҚЖС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коды 40.1,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40.3)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40.  0601040  Табиғи және      1-ГАЗ    Жылдық Газ тәрiздес  Eceпті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сұйытылған газ                   отындарды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жіберген                         өндiрудi және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кәсіпорындар                     бөлудi жүзеге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жұмысы туралы                    асырған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 кәсiпорындар 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(05.06.2003ж.                    мен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19-г)                          филиалдары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(ЭҚЖС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40.2)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41.  0601044  Кәсiпорынның     1-өнер.  Жылдық Қызметтің 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өнiм (тауарлар,  кәсіп           негізгi түрi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 көрсету)                  "Өнеркәсіп"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өндiру туралы                    (ЭҚЖС коды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есебi (ай-айға                   10-37, 40,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бөлiп)                           41), жұмыс    наурыз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(05.06.2003ж.                    iстейтiндер.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19-г)                          дiң саны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адамнан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42.  0601006  Кәсiпорынның     1-Ө      Жылдық Қызметтің  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өнім (тауарлар,                  негiзгі түрi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 көрсету)                  "Өнеркәсiп"   кейiн.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өндiру және                      (ЭҚЖС коды    гi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жөнелту туралы                   10-37, 40,    наурыз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есебi                            41),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(05.06.2003ж.                    iстейтіндер.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19-г)                          дiң саны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адамнан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кәсiпорындар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43.  0601451  Кәсiпорынның     1-Ө      Жылдық Қызметтің  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өнім (тауарлар,  (шағын)         негiзгі түрi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 көрсету)                  "Өнеркәсiп"   кейiн.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өндiру туралы                    (ЭҚЖС коды    гi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есебi                            10-37, 40,    наурыз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41),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(05.06.2003ж.                    iстейтіндер.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19-г)                          дiң саны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адамнан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аспайтын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кәсiпорындар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44.  0601014  Өндiрiстiк қуат  ҚБ       Жылдық "Өнеркәсіп"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балансы                          қызмет түрiн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(05.06.2003ж.                    жүзеге        кейiн.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19-г)                          асырған       гi 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кәсiпорындар 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(ЭҚЖС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10-37, 40,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45.  0601453  Кәсiпорынның     1-Ө      Тоқ.   Қызметтің  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өнім (тауарлар,  (шағын)  сандық негiзгі түрi  тоқ.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 көрсету)                  "Өнеркәсiп"   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өндiру туралы                    (ЭҚЖС коды    кейiн.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есебi                            10-37, 40,    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41), жұмыс    25-күні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(05.06.2003ж.                    iстейтіндер.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19-г)                          дiң саны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адамнан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аспайтын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кәсiпорындар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46.  0601052  Кәсiпорындардың  1-Ө      Тоқ.   "Өнеркәсiп"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өнiм (тауарлар,  (қо.     сандық қызметтiң     тоқ.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 көрсету)  салқы)          негiзгi емес  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өндiру туралы                    түрiн жүзеге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есебi                            асыратын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(05.06.2003ж.                    заңды тұлға.  10-күні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19-г)                          лар (ЭҚЖС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коды 10-37,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40, 41)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47.  0601005  Кәсiпорындардың  1-Ө      Жедел- Қызметтiң  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өнiм (тауарлар,           айлық  негiзгі түрі  айдан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 көрсету)                  "Өнеркәсiп"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өндiру және                      (ЭҚЖС коды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жөнелту туралы                   10-37, 40,    1-күнi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есебі                            41),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(05.06.2003ж.                    iстейтiндер.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19-г)                          дiң тiзiмдiк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адамнан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48.  0601036  Кәсiпорындардың  1-алк    Айлық  Этил спиртi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этил спирті және (өнер.          мен алко.     айдан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алкогольдi       кәсiп)          гольдi 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өнiмдердi өндiру                 өнiмдердi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және жөнелту                     өндiретiн     10-күні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есебi                     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(05.06.2003ж.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19-г)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49.  0601049  Кәсiпорындардың  1-ө кү.  Айлық  Қызметтің     Статис.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заттай           тілетiн         негiзгi түрі  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көрінiсіндегi                    "Өнеркәсіп"  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өнімнің күтілетін                (ЭҚЖС коды    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шығарылымы                       10-37, 40,    белгі.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есебі                     41), жұмыс    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(14.07.2003ж.                    iстейтiндер.  кесте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35-г)                          дiң тiзiмдiк  бо.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 50       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адамнан       айдың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асатын        бi.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кәсiпорындар  рiншi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олардың  жар.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    тысы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Инвестициялар және құрылыс өндiрiсiнiң статистикасы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50.  0602028  Инвестициялар    1-инвест Жылдық Жұмыс iстей.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                           тiндердiң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мәлiметтер                       тiзiмдiк саны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(10.06.2003ж.                    50 адамнан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24-г)                          асатын заңды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тұлғалар,     сәуiр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өкiлдiктерi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51.  0602029  Объектілердi     2-КҚ     Жылдық Құрылыс   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iске қосу       (құрылыс)        салушылар -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                           заңды         кейін.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мәлiметтер                       тұлғалар,     гі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(10.06.2003ж.                    олардың       ақпан.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24-г)                          филиалдары    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           кешік.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өкiлдiктерi   тірмей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52.  0602012  Құрылысқа        2-КҚ     Жылдық Құрылыс    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салынған                         салып жатқан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инвестицияларды                  немесе 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игеру және                       балансында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негiзгі құрал-                   аяқталмаған   15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жабдықтарды іске                 құрылыс       рыздан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қосу туралы                      объектілерi   кешiк.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мәліметтер                       бар құрылыс   тiрмей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(10.06.2003ж.                    салушылар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24-г)                         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тұлғалар,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өкiлдiктерi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53.  0602007  Жеке тұрғын      1-ЖТҮ    Жылдық Сәулет    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үйлер мен басқа                  және қала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да объектілердi                  құрылысының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iске қосу туралы                 аумақтық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мәлiметтер                       органдары     1 ақ.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(10.06.2003ж.                                  паннан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24-г)                                        кешiк.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тiрмей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54.  0602010  Есеп беретін     12-құ.   Жылдық Балансында 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ұйымның          рылыс           құрылыс  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балансында                       машиналары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есепте тұрған                    болған 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негiзгі құрылыс                  кәсiпорындар  20 қаң.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машиналарының                                  тардан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нақты бар және                                 кешiк.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пайдаланылуы                                   тірмей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мәлiметтер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(10.06.2003ж.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24-г)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55.  0602003  Қоршаған ортаны  18-КҚ    Жылдық Заңды      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қорғауға                         тұлғалар,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арналған инвес.                  олардың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тициялар және                    филиалдарымен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табиғи pecуpc.                   өкiлдiктерi   5 ақ.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тарды ұтымды                                   паннан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пайдалану туралы                               кешiк.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мәлiметтер                                     тiрмей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(10.06.2003ж.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24-г)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56.  0602025  Құрылыс ұйымдары 1-КҚ     Жылдық Жұмыс iстей.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орындаған                        тiндердiң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жұмыстардың                      саны 50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(көрсетiлген                     адамнан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қызметтердің)                    асатын        31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көлемі туралы                    ұйымдар       рыздан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мәлiметтер                       (кәсіпорын.   кешiк.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(10.06.2003ж.                    дар), олардың тiрмей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N24-г)                           филиалдары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 өкiлдiк.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терi, қызмет.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тің негiзгi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түрі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"Құрылыс"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57.  0602034  Құрылыс ұйымдары 1-КҚ     Жылдық Жұмыс істей.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орындаған        (шағын)         тіндердiң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жұмыстардың                      саны 50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(көрсетiлген                     адамнан       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қызметтердің)                    аспайтын      31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көлемi туралы                    ұйымдар (кә.  рыздан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мәлiметтер                       сіпорындар),  кешiк.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(10.06.2003ж.                    олардың фи.   тiрмей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24-г)                          лиалдары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өкiлдiктерi,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негiзгi түрi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"Құрылыс"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58.  0602032  Қазақстан        1-РИЖТ   Жарты  Қазақстан  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Республикасының           жылдық Республика.   тоқ.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Республикалық             Тоқ.   сының Рес.    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(жергілiкті)              сандық публикалық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инвестициялық                    (жергiлiктi)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жобалар                          инвестициялық 7-күні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тiзбесiне                        жобалар      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енгiзiлген                       тiзбесiне  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объектілердің                    енгiзiлген    жарты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құрылысы және                    объектілер    жыл.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iске қосу туралы                 бойынша заңды дықтан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мәлiметтер                       тұлғалар,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(10.06.2003ж.                    олардың       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24-г)                          филиалдары    10-күні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өкiлдiктерi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(тiзiм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59.  0602033  Құрылыс ұйымдары 1-КҚ     Тоқ.   Жұмыс істей.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орындаған        (шағын)  сандық тіндердiң     тоқсан.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жұмыстардың                      саны 50       нан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(көрсетiлген                     адамнан       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қызметтердің)                    аспайтын      10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көлемi туралы                    ұйымдар (кә.  күннен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мәлiметтер                       сіпорындар),  кешiк.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(10.06.2003ж.                    олардың фи.   тiрмей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24-г)                          лиалдары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өкiлдiктерi,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негiзгi түрi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"Құрылыс"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60.  0602018  Инвестициялар    1-инвест Тоқ.   Жұмыс iстей.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                    сандық тiндердiң     тоқ.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мәліметтер                       тізiмдiк      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(10.06.2003ж.                    саны 50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24-г)                          адамнан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асатын заңды  25-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тұлғалар,    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өкiлдiктерi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61.  0602047  Негiзгi          1-инвест Жедел- Жұмыс iстей.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капиталға                 айлық  тіндердiң     айдан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инвестициялар                    саны 50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                           адамнан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мәлiметтер                       асатын        2-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(10.06.2003ж.                    заңды         күннен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24-г)                          тұлғалар,     кешiк.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       тiрмей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өкiлдiктерi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62.  0602006  Объектiлердi     2-КҚ     Жедел- Құрылыс    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iске қосу туралы (құры.   айлық  салушылар -   айдан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мәлiметтер       лыс)            заңды  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(10.06.2003ж.                    тұлғалар,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24-г)                          олардың       2-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    күннен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           кешiк.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өкiлдiктерi   тірмей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63.  0602008  Жеке тұрғын      1-ЖТY    Жедел- Сәулет және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үйлер мен басқа           айлық  қала құрылы.  айдан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да объектiлердi                  сының аумақ.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іске қосу туралы                 тық органдары 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мәліметтер                                     2-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(10.06.2003ж.                                  күннен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24-г)                                        кешiк.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тірмей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64.  0602031  Мердiгерлiк      1-КҚ     Жедел- Жұмыс iстей.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құрылыс ұйымдары          айлық  тiндердiң     айдан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орындаған                        саны 50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жұмыстардың                      адамнан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(көрсетiлген                     асатын        4-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қызметтердiң)                    ұйымдар (кә.  күннен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көлемi туралы                    сіпорындар),  кешiк.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мәлiметтер                       олардың       тiрмей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(10.06.2003ж.                    филиалдары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24-г)                          және өкiлдiк.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терi, қызмет.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тiң негiзгi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түрі "Құрылыс"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Қызмет көрсету саласы статистикасы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65.  0605503  Кәрiз (жекелеген 1-су.    Жылдық Ағынды суды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кәріз желiсiнiң) бұрғы           бұруды жүзеге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жұмысы туралы                    асыратын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 және өзiнiң   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(19.05.2003ж.                    балансында су 10 ақ.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10-г)                          құбыры-       панға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кәрiздiк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объектiлерi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бар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тұлғалар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66.  0603418  Табиғат         1-қорық   Жылдық Табиғат    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қорықтарының,                    қорықтары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мемлекеттік                      (ЭҚЖС коды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ұлттық табиғат                   92.53.2)      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парктерінің                                    25 қаң.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есебі                                          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(19.05.2003ж.                               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10-г)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67.  0603415  Мұражай қызметі  1-мұ.    Жылдық Мұражайлар 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есеп      ражай           (ЭҚЖС коды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(19.05.2003ж.                    92.52.1)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10-г)                                        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10 қаң.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дейiн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68.  0603416  Клуб түрiндегi   1-клуб.  Жылдық Клуб түрiн.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мәдениет         тар             дегi мәдениет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мекемелерінің                    мекемелерi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есебi                            (ЭҚСЖ коды    йiнгі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(19.05.2003ж.                    92.51.5)      10 қаң.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10-г)                                        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дейiн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69.  0603420  Театр қызметi    1-театр  Жылдық Театрлар   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есеп                      (ЭҚЖС коды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(19.05.2003ж.                    92.31.1)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10-г)                                 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10 қаң.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70.  0603417  Кітапхана жұмысы 1-кі.    Жылдық Тұрған жерi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есеп      тапхана         бойынша  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(19.05.2003ж.                    құрылымдық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10-г)                          бөлімшелер    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бөлiнiсiндегі 10 қаң.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кiтапханалар  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(ЭҚЖС коды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92.51.2,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мектептердiң,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жоғары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орындарының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колледждердің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кiтапханала.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рынан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71.  0603421  Луна-парк пен    1-парк.  Жылдық Ойын-сауық 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демалыс паркiнің тер             және демалыс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жұмысы туралы                    парктері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 (ЭҚЖС коды    йiнгі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(19.05 2003ж.                    92.33)        10 қаң.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10-г)                                        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дейiн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72.  0603419  Хайуанаттар      1-хай.   Жылдық Хайуанаттар   Eceптi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паркiнiң жұмысы  уанат.          парктері 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есеп      тар             (ЭҚЖС коды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(19.05.2003ж.    паркi           92.53.1)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10-г)                                        10 қаң.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дейiн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73.  0605102  Кино көрсетудi   1-кино   Жылдық Кинофильмдер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жүзеге асыратын                  көрсетуге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ұйымдардың                       байланысты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қызметi туралы                   қызметті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 жүзеге        10 қаң.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(19.05.2003ж.                    асыратын      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10-г)                          ұйымдар (ЭҚЖС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коды 92.13)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74.  0605101  Концерттік      1-концерт Жылдық Концерттік 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 туралы                    қызметті 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 жүзеге 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(19.05.2003ж.                    асыратын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10-г)                          ұйымдар       10 қаң.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(ЭҚЖС коды    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92.31.2)      дейiн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75.  0603423  Кәсіпорынның     2-қызмет Жылдық Жұмыс iстей.  Есепте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көрсеткен        көрсету         тiндердiң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қызметінің                       тiзiмдiк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көлемi туралы                    саны 50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есебi                            адамнан       30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(29.05.2003ж.                    асатын кәсi.  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16-г)                          порындар   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iстейтіндер.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дiң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 фи.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негiзгi түрi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көрсету сала.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сындағы жыл.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жымайтын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мүлiкке, 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шиналар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жабдықтарды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жалға беруге,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есептеу тех.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никасына,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әзiрле.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мелер сала.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сында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көрсетуге,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тұтынушыларға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түрлерiн көр.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сетуге, ақаба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суларды жоюға,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демалысты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жөнiнде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көрсетуге,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(ЭҚЖС кодтары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70-74, 90,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92, 93)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76.  0603403  Мемлекеттік     2-қызмет  Жылдық Қызметтің  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басқару         көрсету          негізгi түрi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мекемелерiнің   (басқару)        кәсiпорын.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көрсеткен                        дарға, 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қызметінің                       мекемелерге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көлемi туралы                    немесе халық.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есебi                            қа қызмет     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(29.05.2003ж.                    көрсететiн 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16-г)                         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мекемелер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коды 75)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77.  0605069  Туристік        1-ТЭ      Тоқ.   Жұмыс iстей.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          (туризм)  сандық тiндердiң     тоқсан.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                           тiзiмдiк саны 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 50 адамнан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(29.05.2003                      асатын,       25-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ж. N 16-г)                       туризм және  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қонақ үй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қызметiмен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айналысатын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(ЭҚЖС кодтары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63.3, 55.1,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55.2)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78.  0603424  Кәсіпорын.      2-қызмет  Тоқ.   Жұмыс iстей.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ның көрсет.     көрсету   сандық тiндердiң     тоқ.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кен қызме.                       тізiмдiк      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тінің көле                       саны 50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мі туралы                        адамнан       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есебі                            асатын        25-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(29.05.2003                      кәсіпорындар 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ж. N 16-г)                       және жұмыс 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iстейтіндер.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дің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негiзгі түрi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жылжымайтын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мүлiкке,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машиналар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жабдықтарды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жалға беруге,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есептеу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техникасына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әзiрле.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мелер сала.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сында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көрсетуге,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тұтынушыларға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өзге де түр.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лерiн көрсе.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туге, ақаба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суларды жоюға,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демалысты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жөнiнде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көрсетуге,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өзге де қыз.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меттерге бай.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ланысты (ЭҚЖС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кодтары 70-74,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90, 92, 93)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Ішкі және сыртқы сауда статистикасы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79.  0603382  Есептік отын-    1-035    Жылдық Қызмет түрiне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энергетикалық                    байланыссыз,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баланс                           жылумен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(17.06.2002ж.                    энергияны     йiнгі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24-г)                          жеткiзушi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тұтынушы наурыз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табылатын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кәсiпорындар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(шағын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статистика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органдары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тiзiм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80.  0603413  Көтерме сауда    1-кө.    Жылдық Жұмыс iстей.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кәсiпорындарының терме           тiндердiң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тауарларды өткiзу                тiзiмдiк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құрылымы туралы                  саны 50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 адамнан       31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(02.06.2003ж.                    асатын        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17-г)                          кәсiпорындар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істейтiндер.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дiң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негiзгi түрi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"Көтерме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сауда" (ЭҚЖС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51.2-51.9)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81.  0603409  Агенттер арқылы  1-дел.   Жылдық Жұмыс iстей.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(сыйақыға немесе далдар          тiндердiң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шарт негiзiнде)                  тiзiмдiк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көтерме сауда                    саны 50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есеп                      адамнан       30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(02.06.2003ж.                    асатын        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27-г)                          кәсiпорындар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iстейтіндер.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дiң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негiзгi түрi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"Агенттер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арқылы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көтерме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(сыйақыға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немеce шарт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негiзiнде)"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(ЭҚЖС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51.1)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82.  0603412  Бөлшек сауда кә. 1-бөлшек Жылдық Жұмыс iстей.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сіпорындарының   сауда           тiндердiң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тауар өткізу                     тiзiмдiк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құрылымы туралы                  саны 50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 адамнан       31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(02.06.2003ж.                    асатын        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17-г)                          кәсіпорындар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iстейтiндер.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дiң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негiзгi түрi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"Бөлшек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сауда" (ЭҚЖС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52.1-52.6)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83.  0603411  Автомобильдердi, 1-авто   Жылдық Жұмыс iстей.  Ecепті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мотоциклдерді                    тiндердiң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сату және жөндеу                 тiзiмдiк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есеп                      саны 50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(02.06.2003ж.                    адамнан       31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17-г)                          асатын        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кәсiпорындар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iстейтiндер.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дің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негiзгi түрi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"Автомобиль.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мотоциклдерді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сату,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көрсету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жөндеу"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(ЭҚЖС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84.  0603410  Тұрмыстық және   1-жөндеу Жылдық Жұмыс iстей.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жеке пайдала.                    тiндердiң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натын бұйымдар.                  тiзiмдiк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ды жөндеу                        саны 50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бойынша кәсі.                    адамнан       31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порындар                         асатын        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көрсеткен                        кәсіпорындар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қызметтер                        және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есеп                      істейтін.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(02.06.2003ж.                    дердің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17-г)                          байланыссыз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негiзгi түрi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"Тұрмыстық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пайдаланатын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бұйымдарды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жөндеу"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(ЭҚЖС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52.7)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85.  0603357  Базарлар туралы  12-сауда Жылдық Өзінiң құ.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 рамында  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(28.05.2003ж.                    базарлары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13-г)                          бар барлық    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базарлар,     30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кәсiпорындар  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дейiн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86.  0603414  Мейрамханалар.   2-мей.   Жылдық Жұмыс iстей.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дың, барлардың,  рамха.          тiндердiң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acxaналардың     налар           тiзiмдiк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және дайын                       саны 50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тағамдарды                       адамнан       31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жеткiзу бойынша                  асатын        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көрсетiлетін                     кәсiпорындар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қызметтердi                      және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өткiзу құрылымы                  iстейтiндер.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есеп                      дiң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(02.06.2003ж.                    байланыссыз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17-г)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негiзгi түрi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"Мейрамхана.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лар, барлар,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асханалар,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дайын тағам.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дарды жеткi.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зу" (ЭҚЖС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кодтары 55.3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- 55.5)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87.  0603374  Тауар биржасының 1-биржа  Жарты- Тауар     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қызметі туралы            жылдық биржалары     жарты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          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(17.06.2002ж.                           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24-г)                                        йінгi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10-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дейiн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88.  0603813  Шетел капиталы   1-C35    Жарты  Шетел инвес.  1-жар.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қатысқан кәсі.            жылдық торларының    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порынның қызметi                 үлескерлiкпен жылдық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есеп                      қатысуымен    үшiн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(17.06.2002ж.                    құрылған  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24-г)                          немесе 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толықтай      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шетел инвес.  кейін.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торларына     гі 30-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жататын заңды күнi;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тұлғалар,     жыл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    үшiн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        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өкiлдiктерi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кейiн.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гi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наурыз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89.  0603387  Бөлшек сауда     1-бөлшек Тоқ.   Жұмыс iстей.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кәсіпорындарының сауда    сандық тiндердiң     тоқ.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тауар өткiзу                     тiзiмдiк      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құрылымы туралы                  саны 50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 адамнан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(02.06.2003ж.                    асатын        15-шi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17-г)                          кәсiпорындар 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жұмыс 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iстейтiндер.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дiң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негiзгi түрi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"Бөлшек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сауда" (ЭҚЖС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кодтары 52.1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- 52.6)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90.  0603386  Мейрамханалардың, 1-мей.  Тоқ.   Жұмыс iстей.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барлардың,       рамха.   сандық тіндердiң     тоқ.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асханалардың     налар           тiзiмдiк      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және дайын                       саны 50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тағамдарды                       адамнан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жеткiзуде көр.                   асатын        15-шi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сетілетін                        кәсіпорындар 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қызметтердi                      және жұмыс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өткiзу құрылымы                  iстейтіндер.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есеп                      дiң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(02.06.2003ж.                    байланыссыз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17-г)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негiзгi түрi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"Мейрамхана.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лар, барлар,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асханалар,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дайын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тағамдарды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жеткiзу"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(ЭҚЖС кодтары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55.3 - 55.5)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91.  0603388  Көтерме сауда    1-кө.    Тоқ.   Жұмыс iстей.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кәсіпорындарының терме    сандық тiндердiң     тоқ.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тауар өткiзу     сауда           тiзiмдiк      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құрылымы туралы                  саны 50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 адамнан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(02.06.2003ж.                    асатын        15-шi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17-г)                          кәсiпорындар 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жұмыс 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iстейтiндер.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дің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негiзгі түрi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"Көтерме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сауда" (ЭҚЖС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кодтары 51.2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- 51.9)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92.  0603385  Агенттер арқылы  1-дел.   Тоқ.   Жұмыс iстей.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(сыйақы немесе   далдар   сандық тiндердiң     тоқ.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шарт негiзiнде)                  тiзiмдiк      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көтерме сауда                    саны 50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есеп                      адамнан       йінгi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(02.06.2003ж.                    асатын        15-шi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17-г)                          кәсiпорындар 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жұмыс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iстейтіндер.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дiң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негiзгі түрi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"Агенттер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арқылы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көтерме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(сыйақыға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немеce шарт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негiзiнде)"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(ЭҚЖС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51.1)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93.  0603383  Автомобильдердi, 1-авто   Тоқ.   Жұмыс iстей.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мотоциклдердi             сандық тiндердiң     тоқ.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сату және жөндеу                 тізiмдiк      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есеп                      саны 50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(02.06.2003ж.                    адамнан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17-г)                          асатын        15-шы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кәсiпорындар 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жұмыс 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iстейтіндер.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дiң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негізгi түрі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"Автомобиль.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мотоциклдердi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сату, техни.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калық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көрсету,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жөндеу" (ЭҚЖС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коды 50)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94.  0603384  Тұрмыстық және   1-жөндеу Тоқ.   Жұмыс iстей.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жеке                      сандық тiндердiң     тоқ.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пайдаланатын                     тізiмдiк      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бұйымдарды                       саны 50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жөндеу кәсіпо.                   адамнан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рындары                          асатын        15-шы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көрсеткен                        кәсіпорындар 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қызметтер туралы                 және жұмыс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 iстейтiндер.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(17.06.2002ж.                    дiң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24-г)                          байланыссыз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негiзгi түрі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"Тұрмыста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пайдаланатын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бұйымдарды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жөндеу" (ЭҚЖС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коды 52.7)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95.  0603422  Жанар-жағар май  5-ЖЖМ    Айлық  Жанар-жағар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материалдарының  (қорлар)        май материал. айдан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қоры туралы есеп                 дарын тұтыну.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(17.06.2002ж.                    шы болып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N24-г)                           табылатын     3-күнi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негiзгi       (егiс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жеткiзушілер  жұмыс.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 ауыл      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шаруашылығы   кезе.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құралымдары   ңiне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(шағын        1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кәсiпорындар  рыздан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 -     1 қа.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мемлекеттік   занға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статистика    дейiн)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органдары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тiзбе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96.  0603381  Отын қорлары     4-отын   Айлық  Экономикалық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           (қорлар)        қызмет түрiне айдан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(17.06.2002ж.                    байланыссыз,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24-г)                          отынды        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жеткiзушi     1-күнi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тұтынушы (от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болып табыла. жағу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тын кәсіпо.   мау.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рындар (шағын сымы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  кезе.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бойынша-      ңiне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мемлекеттiк   1 қаң.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статистика    тардан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органдары     1 сә.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белгілеген    уiрге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тiзбе      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бойынша)     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1 қа.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заннан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1 жел.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тоқ.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дейiн)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97.  0603399  Тауарларды,      1-сауда  Айлық  Жұмыс iстей.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 көрсетудi                 тiндердiң     айдан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өткiзу туралы                    тiзiмдiк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 саны 50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(28.05.2003ж.                    адамнан       3-ші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13-г)                          асатын       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кәсiпорындар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істейтiндер.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дiң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негiзгi түрi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"Автомобиль.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мотоциклдердi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сату, техника.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лық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көрсету,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жөндеу",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"Көтерме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сауда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комиссиялық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агенттер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арқылы сату",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"Үйде пайда.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ланатын бұ.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йымдардың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бөлшек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саудасы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жөндеу",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"Мейрамхана.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лар, асхана.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басқалары"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(ЭҚЖС кодтары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50-52, 55.3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- 55.5)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Көлiк және байланыс статистикасы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98.  0601624  Жалпы пайдалану. 41-шос   Жылдық Негiзгi қыз.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дағы автомобиль  (жол)           мет түрiне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жолдары туралы                   байланыссыз,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 жолды пайда.  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(17.06.2002ж.                    лану, жөндеу  25 қаң.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N26-г)                           және күтіп    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ұстаумен   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айналысатын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99.  0601634  Пайдаланылатын   ТЖ       Жылдық Темiр жол 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темiр жол желі.                  көлігінің кә.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лерінің ұзындығы                 сіпорындары,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мен қызметтің                    сондай-ақ     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негiзгi көрсет.                  Қазақстан     25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кіштерi туралы                   аумағы        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темiр жолдың                     бойынша    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есебі                            өтетiн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(17.06.2002ж .                   да темiр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26-г)                          жолдардың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бөлiмдерi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учаскелерi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(ЭҚЖС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60.10)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100. 0601612  Автокөлiктердің  1-Көлiк  Жылдық Өз балансында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нақты бары және  (шос)           немесе жалға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жұмысы туралы                    алған aвтокө.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 лiгi болған,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(17.06.2002ж.                    сондай-ақ     10 ақ.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26-г)                          лизинг        панға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    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автокөлiк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алған,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iстейтiндер.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дің тізiмдiк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адамнан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асатын кәсi.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iстейтiндер.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дiң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101. 0601666  Нақты бар авто.  1-Көлiк  Жылдық Жеке иелену.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көлiктер туралы  (шос)           шiлер бойынша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 жол полиция.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(17.06.2002ж.                    сының  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N26-г)                           органдары     10 ақ.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панға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дейiн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102. 0601675  Жалпы пайдала.   1-Көлiк  Жылдық Өз балансында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нылмайтын темiр  (темiр          жалпы пайда.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жол көлiгi       жол)            ланылмайтын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есеп                      локомотивте.  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(17.06.2002ж.                    рi, вагонда.  9 қаң.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26-г)                          ры, темiр     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жол жолдары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кәсiпорындар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103. 0601626  Нақты бар iшкi   11-ішкi  Жылдық Қызметтің  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кеме қатынас     (cу)            негiзгі түрi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жолдары мен                      "Өзен көлiгi"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жалпы пайдала.                   (ЭҚЖС коды    йiнгі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нылатын су                       61.2) болатын 1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көлiктерiнің                     кәсiпорындар, 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жұмысы туралы                    сондай-ақ су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 көлігінің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(17.06.2002ж.                    басқадай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26-г)                         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(ЭҚЖС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63.22)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104. 0601680  Қатынас түрлерi  65       Жылдық Жұмыс iстей.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бойынша көлiк                    тiндердiң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жұмысы туралы                    тiзiмдiк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 саны 50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(04.06.2003ж.                    адамнан       25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18-г)                          асатын кәсi.  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порындар және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жұмыс iстей.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тіндердің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санына байла.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ныссыз олар.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дың филиал.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дары, қызмет.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тің негізгi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түрi "Көлiк"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(ЭҚЖС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60-63; 63.3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сондай-ақ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қоғамдық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көлiкпен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жолаушылар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тасымалдауды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асыратын,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 түрiмен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айналысатын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кәсiпорындар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105. 0601670  Пошта байланы.   1-бай.   Жылдық Пошта байла.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сының көрсеткен  ланыс           нысы саласын.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қызметтерi                       дағы қызметтi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есеп                      жүзеге асыр.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(04.06.2003ж.                    ған (ЭҚЖС     25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18-г)                          коды 64.1),   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жұмыс iстей.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тіндердің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тiзiмдiк саны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50 адамнан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асатын кәсi.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порындар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жұмыс iстей.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тiндердiң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санына байла.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ныссыз олар.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дың филиал.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106. 0601668  Электр байланы.  2-бай.   Жылдық Электр байла.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сының көрсеткен  ланыс           нысы саласын.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қызметтерi                       дағы қызметті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есеп                      жүзеге асыр.  йiнгі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(04.06.2003ж.                    ған (ЭҚЖС     25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18-г)                          коды 64.2),   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жұмыс iстей.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тiндердің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тiзiмдiк саны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50 адамнан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асатын кәсi.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порындар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жұмыс iстей.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тiндердiң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107. 0601072  Қатынастың       1-Көлiк  Жарты- Бағыттық   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барлық           (бағыт)  жылдық автобус       жарты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түрлерiндегi                     тасымалын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aвтобус                          мемлекеттік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бағыттары                        реттеудi      йінгi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есеп                      жүзеге асыра. 25-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(21.08.2003ж.                    тын өңiрлiк  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N44-г)                           атқарушы   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бөлiмшелерi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(көлiк депар.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таменттері,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басқармалары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немесе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108. 0601664  Теңiз портта.    31-T     Жарты- Теңiз порт.   Eсепті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рындағы тиеу-    (қайта   жылдық тары, қызмет. жарты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түсiру жұмыс.    тиеу)           тің негiзгі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тары туралы есеп                 түрi "Жүк.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(17.06.2002ж.                    тердi көлiк.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26-г)                          тік өңдеу"    10-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(ЭҚЖС коды   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63.11)        дейiн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109. 0601679  Құрылықтағы өзге 1-Көлiк  Тоқ.   Жұмыс iстей.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де көлiктердiң   (авто,   сандық тiндердiң     тоқ.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жұмыстары туралы электр)         тiзiмдiк      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 саны 50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(04.06.2003ж.                    адамнан       йiнгі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18-г)                          асатын        2-күнi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iстейтiндер.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дiң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негізгі түрi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"Құрылықтағы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өзге де жол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көлігі" (ЭҚЖС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коды 60.2),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сондай-ақ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қоғамдық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көлiкпен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жолаушылар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тасымалдауды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асыратын,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 түрле.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рiмен айналы.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сатын кәсiпо.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110. 0601677  Әуе көлiгiнiң    1-Көлiк  Тоқ.   Жұмыс iстей.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жұмысы туралы    (авиа)   сандық тiндердiң     тоқ.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 тiзiмдiк      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(17.06.2002ж.                    саны 50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26-г)                          адамнан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асатын кәсi.  2-күнi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порындар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жұмыс iстей.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тiндердiң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негiзгi түрi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"Әуе көлігі"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(ЭҚЖС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60)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111. 0601673  Темiр жол көлі.  1-Көлiк  Тоқ.   Темiр жол 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гінің жұмысы     (тж)     сандық көлiгiнің     тоқ.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есеп                      кәсіпорын.    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(17.06.2002ж.                    дары,  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26-г)                          сондай-ақ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Қазақстан     2-күнi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аумағы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өтетін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 темiр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жолдардың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бөлiмдерi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учаскелерi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(ЭҚЖС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60.10)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112. 0601676  Өзен көлігінiң   1-Көлiк  Тоқ.   Жұмыс iстей.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жұмысы туралы    (өзен)   сандық тiндердiң     тоқ.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 тiзiмдiк      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(17.06.2002ж.                    саны 50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26-г)                          адамнан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асатын        2-күнi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кәсiпорындар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iстейтiндер.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дiң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негiзгi түрi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"Өзен көлiгi"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(ЭҚЖС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61.2)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113. 0601678  Құбыр көлiгінiң  1-Көлiк  Тоқ.   Жұмыс істей.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жұмысы туралы    (құбыр)  сандық тiндердiң     тоқ.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 тiзiмдiк      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(17.06.2002ж.                    саны 50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26-г)                          адамнан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асатын        2-күнi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кәсiпорындар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iстейтiндер.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дiң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негiзгi түрi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"Құбыр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 жүк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тасу" (ЭҚЖС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коды 60.3)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114. 0601681  Бағыттық         2-Көлiк  Тоқ.   Автобустық 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автобустармен    (бағыт)  сандық бағыттық      тоқ.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жолаушылар                       автобустармен 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тасымалдау                       жолаушылар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eceп                      тасымалдау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(21.08.2003ж.                    бойынша       15-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N44-г)                           қызмет       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көрсетудi  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барлық кәсi.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порындар,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115. 0601674  Теңiз көлiгінiң  1-Көлiк  Тоқ.   Қызметтiң  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жұмысы туралы    (теңiз)  сандық негiзгi түрi  тоқ.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 "Теңіз көлi   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(17.06.2002ж.                    гі" (ЭҚЖС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26-г)                          коды 61.1)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болатын       2-күнi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кәсiпорындар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116. 0601615  Қатынас түрлерi  65       Тоқ.   Жұмыс істей.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бойынша көлiк             сандық тiндердің     тоқ.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жұмысы туралы                    тiзiмдiк      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 саны 50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(04.06.2003ж.                    адамнан       йiнгі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18-г)                          асатын кәсі.  30-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порындар және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жұмыс iстей.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тiндердiң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санына байла.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негiзгі түрi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"Көлiк" (ЭҚЖС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коды 60-63;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63.3 басқа),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сондай-ақ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қоғамдық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көлiкпен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жолаушылар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тасымалдауды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асыратын,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 түрiмен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айналысатын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кәсiпорындар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117. 0601671  Пошта және       3-бай.   Айлық  Пошта және 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электр           ланыс           электр        айдан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байланысы                        байланысы     20-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көрсеткен                        саласындағы  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қызметтер                        қызметті   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есеп                     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(04.06.2003ж.                    асырған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18-г)                          кейінгi (ЭҚЖС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коды 64),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жұмыс iстей.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тіндердің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тiзiмдiк саны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50 адамнан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кәсiпорындар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iстейтiн.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дердiң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118. 0601663  Көлiк жұмысы     1-көлiк  Айлық  Жұмыс iстей.  Eceптi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есеп                      тiндердiң     айдан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(04.06.2003ж.                    тiзiмдiк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18-г)                          саны 50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адамнан       2-күнге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кәсiпорындар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iстейтiндер.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дiң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негiзгi түрі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"Көлiк" (ЭҚЖС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кодтары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60-62),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сондай-ақ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қоғамдық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көлiкпен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жолаушылар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тасымалдауды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асыратын,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 түрімен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айналысатын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кәсiпорындар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Баға статистикасы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119. 0607115  Ауыл шаруашылығы 2-АШБ   Жылдық, Ауыл шаруа.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құрамалары               жарты-  шылық         кезең.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сатып алған              жылдық  құралымдары   нен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өнеркәсіп                               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өнiмдерінiң                                    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нақты бағалары,                                10-күні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көрсетiлген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қызметтердің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тарифтерi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бағалары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(12.05.2003ж.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8-г)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120. 0607120  Құрылыс          3-ҚҚБ    Тоқ.   Құрылыс    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жұмыстарының     (компо.  сандық ұйымдары      тоқ.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бағаларын        ненттер)                      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зерттеу бланкiсi                        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(12.05.2003ж.                                  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8-г)                                         екiншi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айдың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20-күні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121. 0607114  Өнеркәсiп        1-КБ     Айлық  Қызметтiң  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өнiмдерiмен                      негізгi түрi  айдың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өндiрiстiк                       "Өнеркәсіп"   20-сы.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сипаттағы қызмет                 болатын       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көрсету бағалары                 кәсіпорындар  кешік.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өндiрушi                                тірмей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кәсіпорындардың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есебi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(05.06.2002ж.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20-г)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122. 0607102  Өндiрiстiк-      2-КБ     Айлық  Қызметтiң  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техникалық                       негiзгi түрi  айдың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мақсатта сатып                   "Өнеркәсіп"   15-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алынған өнiм.                    болатын       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дердің орташа                    кәсіпорындар  кешiк.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бағалары туралы                                тiрмей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(05.06.2002ж.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20-г)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123. 0607101  Сатып алынған    3-ҚҚБ    Айлық  Құрылыс   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құрылыс                          ұйымдары      айдың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материалдары,                                  20-күнi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бөлшектерi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құрылымдардың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бағалары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(12.05.2003ж.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8-г)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124. 0607121  Барлық арналар   1-АШБ    Айлық  Ауыл      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бойынша                          шаруашылық    айдың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өткiзiлген ауыл                  құралымдары   16-күнi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шаруашылық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өнiмдерiнiң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бағалары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(12.05.2003ж.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8-г)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125. 0607104  Әуе көлiгі кәс.  1-тариф  Айлық  Әуе көлiгi 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іпорындарының    (га)            кәсіпорындары айдың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бір тонна жүкті                                15-күнi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тасымалдау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тарифтерi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есебi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(05.06.2002ж.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20-г)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126. 0607103  Автожол көлігі   1-тариф  Айлық  Автожол   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кәсіпорындарының (автом)         көлiгі        айдың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бiр тонна жүкті                  кәсіпорындары 15-күнi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тасымалдау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тарифтерi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есебi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(05.06.2002ж.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20-г)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127. 0607105  Темiр жол көлігі 1-тариф  Айлық  "Қазақстан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кәсiпорындарының (темiр          Темiр жолы"   айдың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бiр тонна жүкті  жол)            ҰК ЖАҚ        15-күнi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тасымалдау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тарифтерi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есебi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(05.06.2002ж.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20-г)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128. 0607107  Iшкi су көлiгі   1-тариф  Айлық  Iшкi су    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кәсіпорындарының (iшкi           көлігі        айдың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бiр тонна жүктi  cу)             кәсіпорындары 15-күні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тасымалдау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тарифтерi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eceбi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(05.06.2002ж.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20-г)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129. 0607106  Құбыр көлiгімен  1-тариф  Айлық  Құбыр көлігі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жүктердi         (құбыр)         кәсiпорындары айдың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тасымалдау                                     15-күнi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тарифтерi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(05.06.2002ж.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N20-г)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130. 0607119  Заңды тұлғаларға 1-тариф  Айлық  "Қазпошта" 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арналған         (бай.           ААҚ           айдың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байланыс         ланыс)          "Қазтелеком"  21-күнi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қызметтерiнiң                    ААҚ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тарифтерi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(05.06.2002ж.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20-г)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Еңбек және халықты жұмыспен қамту статистикасы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131. 0608037  Зиянды және      1-Е      Жылдық 2-ШК нысаны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қолайсыз еңбек   (еңбек          бойынша есеп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жағдайында жұмыс жағдайы)        беретіндерден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істейтiн                         басқа, 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қызметкерлердің                  қызметтің     31 қаң.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саны туралы есеп                 негiзгi түрi  тардан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(06.06.2003ж.                    өнеркәсіп,    кешiк.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21-г)                          құрылыс,      тiрмей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сақтау,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салаларындағы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тұлғалары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132. 0608042  Маусым айына     1-Е (Ж)  Жылына 2-ШК нысаны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есептелген                1 peт  бойынша есеп  шiлде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жалақының                        беретіндерден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мөлшерi бойынша                  басқа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толық ай жұмыс                   тұлғалар,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істеген тiзiмдiк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құрамдағы                        филиалдары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қызметкерлердiң                 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санын бөлу                       өкiлдiктерi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(06.06.2003ж.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21-г)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133. 0608026  Еңбек бойынша    1-E      Жылдық 2-ШК нысаны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 бойынша есеп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(06.06.2003ж.                    беретiндерден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21-г)                          басқа заңды   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тұлғалар,     12 ақ.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       паннан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    кешiк.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           тiрмей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өкiлдiктерi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134. 0608044  Қызметкерлердiң  2-E      Жылына 2-ШК нысаны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жекелеген        (маман)  1 рет  бойынша есеп  қазан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лауазымдары мен                  беретiндерден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мамандықтары                     басқа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бойынша қыркүйек                 тұлғалар,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айындағы жалақы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мөлшерi туралы                   филиалдары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 өкiлдiктерi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(06.06.2003ж.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21-г)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135. 0608043  Еңбек бойынша    1-Е      Тоқ.   2-ШК нысаны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 сандық бойынша есеп  тоқ.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(06.06.2003ж.                    беретіндерден 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21-г)                          басқа заңды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тұлғалар,     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       7-күні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өкiлдiктерi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136. 0608006  Еңбек бойынша    1-Е      Айлық  Жұмыс iстей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 тiндердiң     айдан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(06.06.2003ж.                    тiзiмдiк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21-г)                          саны 50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адамнан       7-күні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асатын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тұлғалар,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өкiлдiктерi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Денсаулық сақтау және бiлiм беру статистикасы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137. 0605070  Емдеу-алдын алу  1-ден-   Жылдық Барлық     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мекемелерiнiң    саулық          министрлiк.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желiсi, кадрлары                 тердiң,       кейін.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және қызметі                     ведомство.    гi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есеп                      лардың        ақпан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(02.07.2001ж.                   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30-с)                          қызметтері,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емес ұйымдары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138. 0601408  Аспирантуралар   1-HК     Жылдық Аспиранттар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мен докторан.                    мен докто.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туралардың                       ранттарды     кейiн.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жұмысы туралы                    даярлайтын    гi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 заңды        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(02.07.2001ж.                   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30-с)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139. 0605029  Колледждiң оқу   2-HК     Жылдық Орта кәсiптiк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жылының                          бiлiмi бар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басындағы есебi                  мамандар      кейiн.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(19.05.2003ж.                    даярлауды     гi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9-с)                           жүзеге        қазан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тұлғалар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140. 0605030  Жоғары оқу       3-HК     Жылдық Жоғары оқу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орнының оқу                      орындары 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жылының басын.                                 кейiн.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дағы есебi                                     гi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(19.05.2003ж.                                  қазан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9-с)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141. 0610018  Күндiзгi жалпы   ЖМ-1     Жылдық Күндiзгі   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бiлiм беретiн                    жалпы бiлiм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мектептiң оқу                    беретiн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жылының басын.                   мектептер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дағы есебi                                     7 қыр.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(19.05.2003ж.                                  күйек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9-с)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142. 0605031  Тұрақты мектепке 85-К     Жылдық Тұрақты   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дейiнгi ұйымның                  мектепке 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есебі                            дейiнгi       кейiн.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(02.07.2001ж.                    ұйымдар       гi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30-с)                                        қаңтар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143. 0608004  Кәсiптiк         1-кә.    Жылдық Бастауыш   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мектептiң        сiптех          кәсiптiк 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(лицейдiң) оқу                   бiлiмi бар    кейiн.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жылының басын.                   мамандар      гi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дағы есебi                       даярлауды     қазан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(02.07.2001ж.                   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30-с)                          асыратын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тұлғалар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144. 0605099  Білім беру       ӘЛҚАРЖЫ  Жылдық Білiм беру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ұйымының қаржы-  (білiм          саласының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шаруашылық       бepу)           заңды     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қызметі туралы                   тұлғалары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есебi                                          1 сә.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(02.07.2001ж.                                  уiрден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30-с)                                        кешiк.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тiрмей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145. 0605098  Денсаулық сақтау ӘЛҚАРЖЫ  Жылдық Денсаулық 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ұйымының         (ден.           сақтау және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(әлеуметтік      саулық          әлеуметтік  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қызметтің)       сақтау)         қызмет        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қаржы-шаруашылық                 көрсету       1 сә.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қызметi туралы                   салаларының   уірден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eceбi                            заңды         кешiк.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(02.07.2001ж.                    тұлғалары     тiрмей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30-с)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146. 0605097  Денсаулық сақтау Қызмет   Тоқ.   Жұмыс iстей.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мекемесiнің      көрсету  сандық тіндердің     тоқ.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көрсеткен        (ден.           санына        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қызметінің       саулық          байланыссыз,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көлемі туралы    caқтау)         денсаулық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есебі                            сақтау және   10-күні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(02.07.2001ж                    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30-с)                          қамсыздандыру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салаларының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тұлғалары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147. 0605096  Білiм беру       Қызмет   Тоқ.   Жұмыс iстей.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мекемесiнiң      көрсету  сандық тiндердің     тоқ.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көрсеткен        (білiм          санына        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қызметiнiң       бepу)           байланыссыз, 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көлемі туралы                    білім беру    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есебi                            саласының     10-күні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(02.07.2001ж.                   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30-с)                          тұлғалары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Әлеуметтік статистиканың басқа да салалары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148. 0601401  Ғылыми-техника.  1-ғылым  Жылдық Ғылыми зерт.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лық жұмыстардың                  теулер мен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орындалуы туралы                 әзірлемелерді кейiн.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 орындайтын    гi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(02.07.2001ж.                    заңды         қаңтаp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30-с)                          тұлғалар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149. 0605004  Еңбек қызметіне  7-ЖКА    Жылдық Бақытсыздық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байланысты                       жағдайларға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жарақтану және                   душар болған  кейін.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кәсіптік аурулар                 немесе        гi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есеп                      қызметкерiнің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(02.07.2001ж.                    денсаулығына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30-с)                          өзге де зақым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келген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тұлғалар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150. 0605103  Еңбек қызметіне  7-ЖКА    Тоқ.   Бақытсыздық   Оқи.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байланысты                сандық жағдайларға   ғаның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жарақаттану және                 душар         болу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кәсіптік аурулар                 болған немесе фак.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есеп                      қызметкерiнің тiсi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(10.09.2003ж.                    денсаулығына 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N48-г)                           өзге де зақым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келген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тұлғалар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Қоршаған ортаны қорғау жөнiндегi статистика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151. 0601414  Табиғат қорғауға 4-ҚО     Жарты- Табиғи     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жұмсалған                 жылдық ресурстарды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ағымдағы шығын.                  пайдаланатын,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дар, экологиялық                 ластағыш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төлемдер мен                     заттектердің  55-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табиғи ресурстар                 шығарындылары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үшiн төлем                       мен төгiнді.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 есеп                      лерi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(05.06.2002ж.                    өндiрiстiк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19-г)                          қалдықтары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бар кәсiпо.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152. 0601415  Улы қалдықтардың 3-улы    Жарты- Өнеркәсiптiк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пайда болуы және қал.     жылдық улы қалдық.   кезең.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жойылуы туралы   дықтар          тары бар      нен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                             кәсіпорындар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(05.06.2002ж.                    (пайда болу,  10-күн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19-г)                          жинақтау,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көму, пайда.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лану, зиян.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сыздандыру,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құрту)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153. 0601419  Атмосфералық     2-ТП     Жарты- Атмосфералық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ауаны қорғау     ауа      жылдық ауаны         кезең.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туралы                           ластайтын     нен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(05.06.2002ж.                    тұрақты       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19-г)                          көздері бар   10-күн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Кәсiпорындар статистикасы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154. 0604601  Кәсіпорынның     1-РЕГ    Жылдық Жұмыспен      1 қара.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жағдайы және                     қамтылғандар  шадан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қызметі туралы                   саны 50       кешiк.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есеп (сауалнама)                 адамнан       тiрмей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(23.05.2002ж.                    асатын,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N16-г)                           коммерциялық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(қаржылық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емес корпо.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рациялар)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Жалпы мемлекеттік статистикалық есептiлiк нысандарының тiзбесiне Статистикалық жұмыстар жоспарына сай Қазақстан Республикасының Статистика жөнiндегi агенттігі жүргiзетiн арнайы ұйымдастырылған статистикалық байқаулардың нысандары кiрмедi.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5 қаңтардағы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қаулысымен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ведомстволық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статистикалық есептілігі нысандарының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р/с! БҚЖЖ  ! Нысанның атауы ! Нысан.!Кезеңді.!   Респондент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N !бойынша!бекітілуі туралы!  ның  !  лігі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нысан.!  нормативтік   !индексі!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ның   ! кесімнің күні  !       !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коды  !     мен N      !       !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1 !   2   !       3        !   4   !    5   !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Қазақстан Республикасының Ішкі істер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1   0610372  Жекелеген       1-инфек. тоқсан.  1. Тергеу изоляторы.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жұқпалы және    ция      дық      ның (ТИ) дәрігерлік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паразиттік      ІІМ-нің           бөлмесі, жеке құрамға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аурулар         СЭҚ-ы             қызмет көрсететін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ЕПМ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(23.10.02 ж.                      2. Астана,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48г)                            ІІББ-ның СЭҚ-ы,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ІІББ-ІІБ-сы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0610361  Алдын ала егу.  ІІМ-нің  тоқсан.  1. Тергеу изоляторы.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лер мен вак.    5-СЭҚ-ы  дық      ның (ТИ) дәрігерлік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цинаның қозға.                    бөлмесі, жеке құрамға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лысы туралы                       қызмет көрсететін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(23.10.                      ЕПМ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 ж. N 48г)                      2. Астана,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ІІББ-ның СЭҚ-ы,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облыстардағы ІІББ-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ІІБ-сы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0610662  Алдын-ала егу.  ІІМ-нің  тоқсан.  1. Тергеу изоляторы.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лер мен қамту   6-СЭҚ-ы  дық      ның (ТИ) дәрігерлік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бөлмесі, жеке құрамға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(23.10.02 ж.                      қызмет көрсететін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48г)                            ЕПМ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Астана,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ІІББ-ның СЭҚ-ы,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облыстардағы ІІББ-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ІІБ-сы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0610362  Ішкі істер      ІІМ-нің  тоқсан.  1. Тергеу изоляторы.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органдарының    СЭҚ-ы    дық      ның (ТИ) дәрігерлік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мекемелерінде   7-СПИД            бөлмесі, жеке құрам.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медициналық                       ға қызмет көрсететін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зерттелуде                        ЕПМ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жатқан адам.                      2. Астана,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дарды СПИД-ке                     ІІББ-ның СЭҚ-ы,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зерттеудің                        облыстардағы ІІББ-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нәтижесі                          ІІБ-сы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(23.10.02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48г)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0610337  Санитарлық-     ІІМ-нің  жылдық   Астана,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эпидемиология.  36-СЭҚ-ы          ІІББ-ның СЭҚ-ы,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лық станция.                      облыстардағы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ның жұмысы                        ІІББ-ІІБ-сы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(23.10.02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48г)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0610322  Емдеу-алдын-    ІІМ-нің  жылдық   1. Ішкі істер 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алу мекеме.     ЛС                ның жеке құрамына,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сінің есебі     1-емдеу           ТИ-ге қызмет көрсете.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(23.10.02 ж.                      тін емдеу-алдын-алу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48г)                            мекемелері ЕПМ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ҚР ІІМ-нің жоғары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арнаулы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оқу орындарының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медбасқармалары,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медбөлімдер (денсау.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лық пункттері)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Облыстардағы ІІББ-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ІІБ-ның медбасқарма.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лары, медбөлімдері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(қызметтері),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Алматы қ. ІІББ-сы,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ІІМ-нің емханасы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орталық госпиталі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0610323  Түзеу мекеме.   ІІМ-нің  жылдық   1. ТИ-дың медицина.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сіндегі, тергеу СК                лық 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изоляторының    1-емдеу           (денсаулық пункттері)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медициналық                       2. Облыстардағы ІІББ-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есебі (23.10.                     ІІБ-ның медбасқарма.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 ж. N 48г)                      лары, медбөлімдері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(қызметтері),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Алматы қ. ІІББ-сы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0610332  Медбасқарма,    ІІМ-нің  жылдық   Облыстардағы ІІББ-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медбөлім,       2-емдеу           ІІБ-ның медбасқарма.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медқызметтер.                     лары, медбөлімдері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дің есебі                         (қызметтері),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(23.10.02 ж.                      Алматы қ. ІІББ-сы,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48г)                            ІІМ-нің оқу орындары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0610334  Медициналық     ІІМ-нің  жылдық   1. Медициналық айық.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айықтырғыштар.  4-емдеу           тырғыштар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дағы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пункттерінің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есебі (23.10.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 ж. N 48г)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Облыстардағы ІІББ-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ІІБ-ның медбасқарма.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лары, медбөлімдері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(қызметтері),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Алматы қ. ІІББ-сы,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0610335  Әскери-дәрігер. ІІМ-нің  жылдық   1. Госпитальдық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лік комиссияның 7-емдеу           гарнизондық ӘДК,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есебі (23.10.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 ж. N 48г)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Облыстардағы ІІББ-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ІІБ-ның ӘДК-і,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Астана,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ІІББ-сы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ҚР ІІМ оқу орында.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рының медбөлімдері,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медқызметтері,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медсанбөлімдері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0610363  Уақытша жұмысқа ІІМ      жарты-   1. ІІО, ТИ-дің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қабілетсізді.   16-ВН    жылдық   құрамына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гінің себептері                   көрсететін ЕПМ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(23.10.02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48г)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Облыстардағы ІІББ-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ІІБ-ның медбасқарма.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лары, медбөлімдері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(қызметтері),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Алматы қ. ІІББ-сы,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ҚР ІІМ-нің емханасы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бар орталық госпиталі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0610338  Санаторийлердің ІІМ 64   жылдық   Санаторийлер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есебі (23.10.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 ж. N 48г)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0610325  Тіркелген ауру.  N 1     жылдық   1. Ішкі істер 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 мен оның    қосымша           ның жеке құрамына,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салдары туралы  (ІІМ ЛС           ТИ-ге, қызмет көрсе.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(23.10.     NN               тетін емдеу-алдын-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 ж. N 48г)    1-емдеу,          алу мекемелері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ІІМ СК            (ЕПМ)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1-емдеу,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нысанына)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Облыстардағы ІІББ-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ІІБ-ның медбасқарма.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лары, медбөлімдері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(қызметтері),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Алматы қ. ІІББ-сы,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ҚР ІІМ-нің емханасы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бар орталық госпиталі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0610326  Балаларға        N 2     жылдық   1. Ішкі істер 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медициналық     қосымша           ның жеке құрамына,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көмек көрсету   (ІІМ ЛС           ТИ-ге, балалар үйіне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 N 1-              қызмет көрсететін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(23.10.02 ж.    емдеу             емдеу-алдын-алу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48г)          нысанына)         мекемелері (ЕПМ)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Облыстардағы ІІББ-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ІІБ-ның медбасқарма.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лары, медбөлімдері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(қызметтері),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Алматы қ. ІІББ-сы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0610327  Жүкті, босана.   N 3     жылдық   1. ТИ-дің медицина.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тын және        қосымша -         лық 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босанған әйел.  есеп              (денсаулық пункттері)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дерге медици.   (ІІМ 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налық көмек     N 1-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көрсету туралы  емдеу,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(23.10.    нысанына)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 ж. N 48г)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Облыстардағы ІІББ-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ІІБ-ның медбасқарма.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лары, медбөлімдері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(қызметтері),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Алматы қ. ІІББ-сы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0610329  Венерология.     N 5     жылдық   1. Ішкі істер 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лық, паразит.   қосымша           ның жеке құрамына,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тік аурулармен  (ІІМ ЛС           ТИ-ге, қызмет көрсе.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микозамен  NN 1-             тетін емдеу-алдын-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ауыратын кон.   емдеу,            алу мекеме (ЕПМ)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тингенттер      ІІМ 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 1-емдеу,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(23.10.02 ж.    ІІМ СК-Б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48г)          1-емдеу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нысанына)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Облыстардағы ІІББ-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ІІБ-ның медбасқарма.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лары, медбөлімдері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(қызметтері),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Алматы қ. ІІББ-сы,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ҚР ІІМ-нің емханасы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бар орталық госпиталі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0610330  Психикалық       N 6     жылдық   1. Ішкі істер 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аурулар         қосымша           ның жеке құрамына,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контингенттері  (ІІМ ЛС           ТИ-ге, қызмет көрсе.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 NN 1-             тетін емдеу-алдын-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(23.10.02 ж.    емдеу,            алу мекеме (ЕПМ)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48г)          ІІМ 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1-емдеу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нысанына)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Облыстардағы ІІББ-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ІІБ-ның медбасқарма.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лары, медбөлімдері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(қызметтері),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Алматы қ. ІІББ-сы,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ҚР ІІМ-нің емханасы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бар орталық госпиталі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 0610331  Маскүнемдікке,   N 7     жылдық   1. Ішкі істер 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есірткіге,      қосымша           ның жеке құрамына,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уытты заттарға  (ІІМ ЛС           ТИ-ге, қызмет көрсе.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әуес аурулар.   NN 1-             тетін емдеу-алдын-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дың контингент. емдеу,            алу мекеме (ЕПМ)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тері туралы     ІІМ 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(23.10.    1-емдеу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 ж. N 48г)    нысанына)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Облыстардағы ІІББ-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ІІБ-ның медбасқарма.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лары, медбөлімдері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(қызметтері),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Алматы қ. ІІББ-сы,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ҚР ІІМ-нің емханасы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бар орталық госпиталі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 0610562  Әкімшілік заң.   1       айлық    Облыстардың көліктік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наманы орындау                     ІІББ-ІІБ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барысында ішкі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істер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дарында істе.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лінген жұмыс.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тардың нәтижесі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(23.10.02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48г)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  0610359  Жол полициясы.   1-ЖП    тоқсан.  Астана,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ның жұмыстары            дық      қалаларының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ЖПБ ІІББ,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(25.11.03 ж.                      облыстың ІІББ-ІІБ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60-г)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  0610365  ҚР ІІМ ТИ-де    17-СИ    тоқсан.  ҚР ІІМ АОД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қамауға алынып           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сотталып,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түрмелерде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отырған адамдар.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дың саны, құрамы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қозғалысы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(23.10.02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48г)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  0610319  Автомотокөлік   2-ТС     жылдық   Облыстардағы ІІББ-ІІБ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құралдарының,                     ЖПБ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тіркемелердің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бар-жоғы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жағдайы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арнаулы өнім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бланкілерін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жұмсау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(23.10.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 ж. N 48г)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  0610358  ІІМ МКҚД-нің   1-МКҚД    жарты-   Астана,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жұмысы туралы            жылдық   ІІББ-ІІБ МКҚБ,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(23.10.                      облыстардағы МКҚБ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 ж. N 48г)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таблицаның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Табыс ету            |  Табыс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мекен-жайы           |   мерзімі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Ішкі істер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1. Астана, Алматы қ.   1.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ІІББ-ның СЭҚ-ы,       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облыстардағы ІІББ-     кейінгі 5-күнге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ІІБ-сы    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ІІМ-нің ОСЭҚ-ы      2. Есепті кезең.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нен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10-күнге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1. Астана, Алматы қ.   1.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ІІББ-ның СЭҚ-ы,       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облыстардағы ІІББ-     кейінгі 5-күнге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ІІБ-сы    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ІІМ-нің ОСЭҚ-ы      2. Есепті кезең.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нен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10-күнге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1. Астана, Алматы қ.   1.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ІІББ-ның СЭҚ-ы,       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облыстардағы ІІББ-     кейінгі 5-күнге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ІІБ-сы    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ІІМ-нің ОСЭҚ-ы      2. Есепті кезең.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нен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10-күнге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1. Астана, Алматы қ.   1.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ІІББ-ның СЭҚ-ы,       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облыстардағы ІІББ-     кейінгі 5-күнге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ІІБ-сы    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ІІМ-нің ОСЭҚ-ы      2. Есепті кезең.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нен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10-күнге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ҚР ІІМ-нің ОСЭҚ-ы      10 қаңтардан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кешіктірмей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1. Облыстардағы ІІББ-  1. 10 қаңтарға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ІІБ-ның медбасқарма.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лары, медбөлімдері,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(қызметтері),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Алматы қ. ІІББ-сы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Қазақстан           2. 10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ІІМ-нің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3. Қазақстан           2. 20 қаңтарға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ІІМ-нің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1. Облыстардағы ІІББ-  1. 10 қаңтарға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ІІБ-ның медбасқарма.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лары, медбөлімдері,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(қызметтері),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Алматы қ. ІІББ-сы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Қазақстан           2. 20 қаңтарға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ІІМ-нің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Қазақстан              20 қаңтарға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ІІМ-нің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1. Облыстардағы ІІББ-  1. 10 қаңтарға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ІІБ-ның медбасқарма.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лары, медбөлімдері,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(қызметтері),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Алматы қ. ІІББ-сы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Қазақстан           2. 20 қаңтарға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ІІМ-нің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1. Облыстардағы ІІББ-  1. 5 қаңтарға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ІІБ-ның әскери-дәрі.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герлік комиссиясы,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Астана,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ІІББ-сы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Қазақстан           2. 10 қаңтарға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ІІМ-нің ОӘДК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3. ҚР ІІМ ОӘДК         3. Медкуәландыру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аяқталысымен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5-күннен кешік.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тірмей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1. Облыстардағы ІІББ-  1.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ІІБ-ның медбасқарма.   кезеңнен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лары, медбөлімдері,    10-күнге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(қызметтері),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Алматы қ. ІІББ-сы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Қазақстан           2.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           кезеңнен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ІІМ-нің медициналық    20-күнге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Қазақстан Республика.  15 қаңтарға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 ІІМ-нің медици.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налық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1. Облыстардағы ІІББ-  1. 10 қаңтарға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ІІБ-ның медбасқарма.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лары, медбөлімдері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(қызметтері),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Алматы қ. ІІББ-сы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Қазақстан           2. 20 қаңтарға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ІІМ-нің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1. Облыстардағы ІІББ-  1. 10 қаңтарға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ІІБ-ның медбасқарма.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лары, медбөлімдері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(қызметтері),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Алматы қ. ІІББ-сы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Қазақстан           2. 20 қаңтарға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ІІМ-нің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1. Облыстардағы ІІББ-  1. 10 қаңтарға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ІІБ-ның медбасқарма.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лары, медбөлімдері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(қызметтері),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Алматы қ. ІІББ-сы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Қазақстан           2. 20 қаңтарға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ІІМ-нің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1. Облыстардағы ІІББ-  1. 10 қаңтарға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ІІБ-ның медбасқарма.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лары, медбөлімдері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(қызметтері),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Алматы қ. ІІББ-сы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Қазақстан           2. 20 қаңтарға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ІІМ-нің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1. Облыстардағы ІІББ-  1. 10 қаңтарға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ІІБ-ның медбасқарма.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лары, медбөлімдері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(қызметтері),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Алматы қ. ІІББ-сы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Қазақстан           2. 20 қаңтарға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ІІМ-нің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 1. Облыстардағы ІІББ-  1. 10 қаңтарға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ІІБ-ның медбасқарма.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лары, медбөлімдері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(қызметтері),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Алматы қ. ІІББ-сы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Қазақстан           2. 20 қаңтарға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ІІМ-нің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 ҚР ІІМ КАО       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кейінгі 5-күнге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  ҚР ІІМ ЖПК       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кейінгі 3-күнге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  ҚР Бас прокуратурасы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кейінгі 20-күнге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  ҚР ІІМ ЖПК             15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  ҚР ІІІ МКҚД      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кейінгі 5-күнге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1 !   2   !       3        !   4   !    5   !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Қазақстан Республикасы Индустрия және сауда министрлігінің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Инвестициялар жөніндегі комитеті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0610612  Инвестициялық   1-ИЖ     тоқсан.  Инвестициялық префе.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жобаны іске              дық      ренциялар беруге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асыру туралы                      келісім-шарт жасасқан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(20.07.                      заңды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 ж. N 39-г)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таблицаның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Қазақстан        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        кейінгі 15-күнге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инвестиция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1 !   2   !       3        !   4   !    5   !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Мәдениет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0610650  Кинобейнепрокат 2-ПР     жылдық   1. Облыстық,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беру ұйымдары.                   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ның жұмысы                        қалаларының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басқармалары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(22.01.                           (департаменттері)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97ж. N 6)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ҚР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министрлігі,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облыстар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0610649  Киноқондырғы.   К-2 РИК  жылдық   1. Облыстық,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лардың залдары                   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мен бейне                         қалаларының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салондардың                       басқармалары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бар-жоғы, пай.                    (департаменттері)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далануы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оның қозғалысы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жиынтық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(22.01.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97ж. N 6)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ҚР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министрлігі,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0610532  Көпшілік және   80-а-РИК жылдық   1. Аудандық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әмбебап кітап.                    мәдениет 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ханалары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жиынтық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(27.10.95ж.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40)                             2. Облыстық,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қалаларының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басқармалары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(департаменттері)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ҚР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облыстар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0610533  Ауданның клуб   80-б-РИК жылдық   1. Аудандық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түріндегі                         мәдениет 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мәдениет меке.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мелері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жиынтық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(27.10.95ж.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40)                             2. Облыстық,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қалаларының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басқармалары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(департаменттері)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ҚР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облыстар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0605038  Көпшілік,       6-НК     жылдық   ҚР Мәдениет министр.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әмбебап кітап.                    лігінің барлық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ханалардың                        ведомстволары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есебі (27.10.                     ұйымдарының көпшілік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95ж. N 40)                        кітапханалары,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әмбебап кітапханалар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жүйесі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0605040  Клуб түрінде.   7-НК     жылдық   Барлық ведомстволар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гі мәдениет                       мен ұйымдардың клуб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мекемелерінің                     түріндегі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есебі (27.10.                     мекемелері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95ж. N 40)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0605035  Мұражай қызметі 8-НК     жылдық   Мұражайлар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(27.10.95ж.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40)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0605036  Театр қызметі   9-НК     жылдық   1. Театрлар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(27.10.95ж.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40)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ҚР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0610535  Хайуанаттар     14-НК    жылдық   Хайуанаттар парктері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паркінің есебі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(27.10.95ж.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ақпарат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0610499  Баспа өнімдерін 1-И      айлық    Баспа және басып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шығару және                       шығаратын 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өткізу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баспалар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басып шығаратын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ұйымдардың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есебі (20.08.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99ж. N 50)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0610674  Баспа өнімдері  1-П      тоқсан.   Баспа және басып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бойынша баспа.  (баспа)  дық       шығаратын 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ның есебі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(20.08.99ж.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50)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таблицаның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1. ҚР Мәдениет         1. 10 ақпан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Статистика       2. 1 наурыз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1. ҚР Мәдениет         1. 10 ақпан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Қазақстан           2. 1 наурыз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1. Облыстық мәдениет   1. 1 ақпан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Мәдениет         2. 25 ақпан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ҚР Статистика       3. 1 сәуір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1. Облыстық мәдениет   1. 1 ақпан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Мәдениет         2. 25 ақпан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ҚР Статистика       3. 1 сәуір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Аудандық (қалалық)     10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мәдениет бөлімдері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Аудандық (қалалық)     10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мәдениет бөлімдері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ҚР Мәдениет            30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1. Өзінен жоғары       1. 10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тұрған ұйым, ҚР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Мәдениет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Статистика       2. 10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ҚР Мәдениет            30 қаңтарға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           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ақпарат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1. ҚР ақпарат    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          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Кітап палатасы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ҚР Статистика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1. ҚР ақпарат    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            кейінгі 4-күні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Кітап палатасы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ҚР Статистика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1 !   2   !       3        !   4   !    5   !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Білім және ғылым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1   0610091  Оқу құнын толық 1-К      жылына   ЖОО және ОКОО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төлеп оқитын    (вуз,    1 рет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студенттердің   спуз)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(оқушылардың)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саны (22.06.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92 ж. N 99)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0610032  Жалпы білім     83-РИК   жылдық   Аудандық оқу бөлім.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беретін мектеп.                   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тердегі педагог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қызметкерлердің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саны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құрамы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(7.07.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 ж. N 41)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0605087  Психикасы мен    1       жылдық   Облыстық психология.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дене дамуында                     лық-медициналық-педа.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кемісі бар                        гогтік консультация.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балалар туралы                    лар немесе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(2.07.                       білім басқармалары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 ж. N 31-с)                     (департаменттері)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0605088  Мүкісі күрделі   2       жылдық   Облыстық психология.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балалар туралы                    лық-медициналық-педа.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(2.07.                       гогтік консультация.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 ж. N 31-с)                     лар немесе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білім басқармалары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(департаменттері)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0605089  Психикасы бұзыл. 3       жылдық   Облыстық психология.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ған балалар                       лық-медициналық-педа.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гогтік консультация.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(2.07.01 ж.                       лар немесе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31-с)                           білім басқармалары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(департаменттері)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0610576  Орта кәсіптік   2-Б      жылдық   1. Мемлекеттік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оқу орындары    (СПУЗ)            мемлекеттік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кітапханалары.                    орта кәсіптік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ның есебі                         орындарының кітапха.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(25.04.96 ж.                      налары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16)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ҚР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ғылым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облыстар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есебі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0610426  Мектеп жанында. ОШ-6     жылына   1. ҚР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ғы интернат              1 рет    ғылым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оқушыларды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тасу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күндізгі жалпы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білім беретін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мектептердің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есебі (29.06.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93 ж. N 193)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ҚР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министрлігі мен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 министрліктердің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мектептері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0610085  Ата-ананың      103-РИК  жылдық   Аудандық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қамқорлығынсыз                    оқу 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қалған балалар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мен жасөспірім.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дерді табу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орналастыру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(7.07.00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0610090  Оқушыларды орта 1-П      жылына   Орта кәсіптік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кәсіптік оқу    (СПУЗ)   1 рет    орындары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орындарына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қабылдау нәти.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желері (22.06.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92 ж. N 99)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0610093  Кәсіптік-техни. 11 (проф. жылдық  Барлық кәсіптік-тех.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калық оқу орын. тех)              никалық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дарының оқу-ма.                   орындары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териалдық база.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лары мен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қорытындылары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(22.06.92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99)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0610094  Басшы және      20 (проф. жылдық  Барлық кәсіптік-тех.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инженер-педа.   тех)              никалық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гогтік қызмет.                    орындары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керлердің саны,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құрамы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қозғалысы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(22.06.92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99)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0610020  Жалпы білім     ОШ-9     жылдық   Жалпы білім беретін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беретін мектеп.                   мектептер ведомство.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тер 8-11(12)                      лық бағыныстылығы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сыныптарының                      мен меншік нысанына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оқушыларын                        қарамастан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кәсіптік оқыту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(7.07.00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0610021  Мектептен тыс   1-ВУ     жылдық   Мектептен тыс балалар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балалар мекеме.                   мекемелері ведомство.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лерінің есебі                     лық бағыныстылығы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(7.07.00 ж.                       мен меншік нысанына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41)                             қарамастан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0610022  Балалар үйлері. 1-бала.  жылдық   Барлық балалар үйлері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нің (мектеп-    лар үйі           мен мектеп-интернат.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интернаттардың)                   тар ведомстволық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есебі(7.07.00 ж.                  бағыныстылығы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41)                             меншік нысанына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қарамастан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0610019  Жалпы білім     ОШ-5     жылдық   Жалпы білім беретін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беретін кешкі                     кешкі (ауысымдық)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(ауысымдық)                       мектептер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мектептің есебі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(23.05.00ж.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19)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таблицаның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ҚР Білім және ғылым    5 қыркүйекке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           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Облыстық білім бас.    1 қазан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қармалары (департа.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менттері)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ҚР білім және ғылым    1 ақпан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дамуында мүкісі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балалар мен жасөспі.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рімдерді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бейімдеу және кәсіптік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еңбекпен сауықтырудың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республикалық ғылыми-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практикалық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ҚР Білім және ғылым    1 ақпан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дамуында мүкісі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балалар мен жасөспі.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рімдерді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бейімдеу және кәсіптік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еңбекпен сауықтырудың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республикалық ғылыми-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практикалық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ҚР Білім және ғылым    1 ақпан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дамуында мүкісі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балалар мен жасөспі.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рімдерді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бейімдеу және кәсіптік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еңбекпен сауықтырудың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республикалық ғылыми-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практикалық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1. ҚР Білім және       1. 10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ғылым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ҚР Статистика       2. 10 наурыз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1. Аудандық (қалалық)  1. 1 қараша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оқу бөлімдері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Аудандық статисти.  2. 1 қараша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калық бөлімдері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Облыстық білім басқар.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масы (департаменттері)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ҚР Білім және ғылым    5 қыркүйекке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           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Өзінен жоғары тұрған   5 қыркүйек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ұйым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Өзінен жоғары тұрған  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ұйым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Аудандық (қалалық)     1 қазан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оқу бөлімдері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Облыстық білім басқар. 1 қазан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масы (департаменті)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Облыстық білім басқар. 1 қазан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масы (департаменті)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Аудандық (қалалық)     15 қыркүйек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оқу 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1 !   2   !       3        !   4   !    5   !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Қоршаған ортаны қорғау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0610669  Табиғатты       ИПМ      тоқсан.  1. Заңды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қорғау шара.             дық      (кәсіпорындар,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лары мен жоба.                    ұйымдар, т.с.с.)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ларды инвести.                    2. ОҚОҚБ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циялау жөнін.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дегі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(3.06.99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19)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таблицаның жалғасы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7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1. Облыстық аумақтық 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орман және биоресурс.  кейінгі 25 күніне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тар басқармасы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Қазақстан        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        кейінгі екінші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Қоршаған ортаны        айдың 5 күніне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қорғау министрлігі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1 !   2   !       3        !   4   !    5   !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Ауыл шаруашылығы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0610752  Мал шаруашы.    11-1     тоқсан.  Аттестатталған асыл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лығына тұқымды           дық      тұқымды шаруашылық.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асылдандыру ісі                   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бойынша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(сүтті бағытта.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ғы ірі қара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мал) (01.08.01ж.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49-с)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0610753  Мал шаруашылы.  11-2     тоқсан.  Аттестатталған асыл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ғында тұқымды            дық      тұқымды шаруашылық.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асылдандыру                       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ісі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бағыттағы ірі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қара мал)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(01.08.01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49-с)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0610754  Мал шаруашылы.  11-3     тоқсан.  Аттестатталған асыл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ғында тұқымды            дық      тұқымды шаруашылық.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асылдандыру                       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ісі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(қой)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(01.08.01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49-с)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0610755  Мал шаруашылы.  11-4     тоқсан.  Аттестатталған асыл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ғында тұқымды            дық      тұқымды шаруашылық.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асылдандыру                       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ісі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(шошқа)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(01.08.01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49-с)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0610756  Мал шаруашылы.  11-5     тоқсан.  Аттестатталған асыл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ғында тұқымды            дық      тұқымды шаруашылық.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асылдандыру                       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ісі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(жылқы)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(01.08.01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49-с)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0610757  Мал шаруашылы.  11-6     тоқсан.  Аттестатталған асыл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ғында тұқымды            дық      тұқымды шаруашылық.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асылдандыру                       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ісі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(түйе)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(01.08.01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49-с)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0610758  Құс шаруашылы.  11-7     тоқсан.  Аттестатталған асыл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ғында тұқымды            дық      тұқымды шаруашылық.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асылдандыру                       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ісі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(01.08.01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49-с)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0610759  Астықтың бар-   12-1     он күн.  Астық қабылдау кәсіп.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жоғы туралы              дік      орындары (элеватор.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(01.08.                      лар, астық қабылдау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 ж.N 49-с)                      пункттері), ұн тарту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комбинаттары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0610779  Астық рыно.     12-2     он күн. 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гына қатысушы.           дік      тауарларын өндіруші.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ларда астықтың                    лер астық рыногына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бар-жоғы және                     қатысушы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қозғалысы                         астық иелері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(26.12.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01ж. N 64-с)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0610760  Материалдық-    12-3     айына    Астық қабылдау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техникалық               2 рет    кәсіпорындары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базаны дайын.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дау барысы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(01.08.01ж.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49-с)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0610761  Астық мөлшері   12-4     онкүндік Астық қабылдау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мен сапасының                     кәсіпорындары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жай-күйі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(01.08.01ж.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49-с)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0610762  Материалдық-    12-5     тоқсан.  Астық қабылдау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техникалық               дық      кәсіпорындары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базаның жай-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күйі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(01.08.01ж.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49-с)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0610780  Астық өнімдері  12-6     онкүндік Астық қабылдау кәсіп.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мен майлы                         орындары (элеватор.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тұқымдардың                       лар, астық қабылдау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қозғалысы                         пункттері)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(26.12.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01ж. N 64-с)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0610781  Мемлекеттік     12-7     онкүндік Астық қабылдау кәсіп.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ресурстарға                       орындары (элеватор.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тиесілі астық                     лар, астық қабылдау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пен майлы                         пункттері)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тұқымдардың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сапалық жай-күйі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(26.12.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01ж. N 64-с)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0610782  Мемлекеттік     12-8     онкүндік Астық қабылдау кәсіп.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ресурстарға                       орындары (элеватор.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тиесілі өнімнің                   лар, астық қабылдау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(ұнның, жарма.                    пункттері)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ның) сапалық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жай-күйі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(26.12.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01ж. N 64-с)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0610785  Сақтауға және   12-9     онкүндік Астық қабылдау кәсіп.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жөнелтуге                         орындары (элеватор.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қабылданған                       лар, астық қабылдау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астықтың мөлшері                  пункттері)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мен сапасы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(16.10.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02ж. N 47-г)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0610776  Малдың жұқпалы  1-вет    айлық    Ветеринарлық қызметті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аурулары туралы                   (негізгі және қосалқы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(29.11.                      ретінде)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01ж. N 59-с)                      асыратын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(филиалдарын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алғанда) және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тұлғалар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 0610768  Малдың жұқпай.  2-вет    айлық    Ветеринарлық қызметті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тын аурулары                      (негізгі және қосалқы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ретінде)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(29.11.                           асыратын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01ж. N 59-с)                      (филиалдарын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алғанда) және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тұлғалар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 0610765  Балық аурулары  3-вет    жарты    Ветеринарлық қызметті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 жылдық   (негізгі және қосалқы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(29.11.                           ретінде)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01ж. N 59-с)                      асыратын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(филиалдарын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алғанда) және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тұлғалар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  0610769  Ветеринарлық    4-вет    тоқсан.  Ветеринарлық зертха.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зертханалардың           дық      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жұмысы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(29.11.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01ж. N 59-с)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  0610770  Мал мен құсты  5-вет     тоқсан.  Ветеринарлық қызметті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мемлекеттік              дық      (негізгі және қосалқы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ветеринарлық                      ретінде)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қадағалау және                    асыратын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сояр алдында                      (филиалдарын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тексеріп қарау                    алғанда) және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(29.11.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01ж. N 59-с)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  0610771  Мал өнімдері    5-вет А  тоқсан.  Базарлардың ветери.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мен шикізатын            дық      нарлық-санитарлық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мемлекеттік                       зертханаларында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ветеринарлық                      ветеринарлық қызметті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қадағалау және                    (негізгі және қосалқы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оның ветеринар.                   ретінде)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лық-санитарлық                    асыратын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сараптамасы                       (филиалдарын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алғанда) және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(29.11.                          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01ж. N 59-с)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  0610772  Малды соятын,   6-вет    тоқсан.  Ветеринарлық қызметті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өнімдері мен             дық      (негізгі және қосалқы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шикізатын                         ретінде)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дайындайтын,                      асыратын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сақтайтын және                    (филиалдарын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өңдейтін кәсіп.                   алғанда) және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орындарда оны                    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ветеринарлық-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санитарлық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қадағалау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ветеринарлық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сараптаудан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өткізу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(29.11.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01ж. N 59-с)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  0610766  Малды экспорт.  7-вет    жарты    Ветеринарлық-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тау, импорттау           жылдық   фитосанитарлық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тасымалдау                   орындардың бастық.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кезінде вете.                     тары,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ринарлық фито.                    ветеринарлық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санитарлық                        бас инспекторлар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орындарда,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белгілі болған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олардың жұқпалы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аурулары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(29.11.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01ж. N 59-с)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  0610767  Малдарды, олар. 8-вет    жарты     Ветеринарлық-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дың өнімін,              жылдық    фитосанитарлық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шикізатын және                     орындардың бастық.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Мемлекеттік                        тары - ветеринарлық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ветеринарлық                       инспекторлар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бақылауындағы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жүктерді мемле.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кеттік шекара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арқылы өткізу.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дің жай-күйін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ветеринарлық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қадағалау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(29.11.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01ж. N 59-с)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  0610773  Ветеринарлық-   9-вет    тоқсан.  Мемлекеттік шекара.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санитарлық               дық      лардағы облыстардың,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ережелер бұзыл.                   аудандардың (қалалар.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ған кезде                         дың), мемлекеттік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әкімшілік                         инспекторлары,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шаралар туралы                    селолық округтердің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(29.11.                      ветеринарлық-инспек.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01ж. N 59-с)                      торлары мен уәкілет.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тік берілген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 ветеринарлық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инспекторлар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  0610777  Мемлекеттік     10-вет   айлық    Ветеринарлық қызметті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тапсырыс                          (негізгі және қосалқы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бойынша алын.                     ретінде)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ған биопре.                       асыратын әрі тапсырыс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параттардың                       беруші болып санала.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бар-жоғы және                     тын заңды (филиал.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жұмсалуы туралы                   дарын қоса алғанда)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(29.11.                      және жеке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01ж. N 59-с)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  0610774  Ветеринарлық    11-вет   тоқсан.  Ветеринарлық препа.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биопрепарат.             дық      раттардың сапасын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тардың сапасын                    анықтау мен тіркеген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анықтау және                      кезде сынау функция.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тіркелімдік                       лары берілген вете.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сынау туралы                      ринарлық лаборато.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(29.11.                      риялар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 ж. N 59-с)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  0610775  Отандық өнді.   12-вет   тоқсан.  Ветеринарлық биопре.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рушілердің               дық      параттарды әзірлейтін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ветеринарлық                      кәсіпорындар, аудан.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биопрепараттар.                   дар мен қалалардың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ды өндіруі                        мемлекеттік ветери.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нарлық бас инспектор.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(29.11.01 ж.                      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59-с)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  0610289  Ағаш босату,    3-(жыл.  жылдық   1.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орманды күтіп-  дық)              бағыныстағы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баптау, сөл                       орман қорын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ағызу, қосалқы                    ұстаушылар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пайдалану жөнін.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дегі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(5.02.99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62)                             2. Орман және биоре.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сурстар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облыстық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Қазақ орман өсіру.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ді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4. Орман, балық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аңшылық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комитеті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  0610046  Табиғи су       4-М      жылдық   Балық өнеркәсіп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қоймалары мен                     кәсіпорындары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бөгендерде                        балық аулайтын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ағымдағы мелио.                   коллективтері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рация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жұмыстарды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орындау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(26.05.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92ж. N 81)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  0604050  Орман қорын     1        жылдық   Заңды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есепке алу                        болып табылатын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(25.06.                           орман иелері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03ж. N 31-г)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  0610275  Өндіретін,     1-ПМ      тоқсан.  Кәсіпорындар, балық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өңдейтін және            дық      аулайтын коллективтер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өндірістік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рефрижератор.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лық флотты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аулау құралда.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рын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(28.10.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92ж. N 129)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  0610285  Ағаш кескен     4-лх     жылына   Ормандар және жануар.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жерлердегі               бір рет  лар әлемін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қалдықтар және                    мекемелері, орман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жаратын жерлер.                   және биоресурстар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ді тазалау                        жөніндегі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аумақтық басқарма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(11.11.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92ж. N 131)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  0610286  Орман дақылда.  8-лх     жылына   Ормандар және жануар.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рымен жұмыс              бір рет  лар әлемін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орманды                      мекемелері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қалпына келтіру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(11.11.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92ж. N 131)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  0610287  Алдағы кезең    13-лх    жылына   Ормандар және жануар.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үшін бөлінген            бір рет  лар әлемін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ағаш кесу қорын                   мекемелері, облыстық,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дайындау және                     аумақтық орман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алдын ала беру,                   биоресурстар басқар.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оның тұқымдық                     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құрамы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тауарлық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құрылымы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(11.11.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92ж. N 131)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  0610288  Бірлестік       17-лх    жылдық   Аймақтық орман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берген ағаш                       тұқымдары станциялары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бұта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тұқымдарының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егіндік сапасы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(11.11.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92ж. N 131)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  0610290  Өнім жеткізу    1-пс     айлық   1. Ормандар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 (орман)           жануарлар әлемін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(11.11.                          қорғау мекемелері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92ж. N 131)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2. Орман және био.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ресурстар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облыстық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басқарма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  0610291  Кәсіпорынның    1-П      тоқсан.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(бірлестіктің) (алдын    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өндірістік      ала)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бағдарламала.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рының көрсет.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кіштерін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тоқсанның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айлары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бөлу (11.11.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92ж. N 131)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  0610292  Орман өрттері   1-өрт    он күн.  1. Ормандар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 (орман)  дік      жануарлар әлемін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(11.11.                           қорғау мекемелері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92ж. N 131)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Орман және био.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ресурстар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облыстық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  0610293  Ағаштарды       3-лх     1 және   Ормандар және жануар.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күтіп-баптау             3-тоқ.   лар әлемін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үшін және                санда    мекемелері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санитарлық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мақсатта кесу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(11.11.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92ж. N 131)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  0610294  Ауыл шаруашылық 16-лх    тоқсан.  1. Ормандар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қосалқы             дық      жануарлар әлемін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орман өнімінің                    қорғау мекемелері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негізгі түрле.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рін өндіру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өткізу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оларды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өңдеу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(11.11.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92ж. N 131)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Орман және биоре.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сурстар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облыстық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  0610295  Орман тәртібін  5-орман  жарты    1. Ормандар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бұзушылықтар    шаруашы. жылдық   жануарлар әлемін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 лығы              қорғау мекемелері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(11.11.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92ж. N 131)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Орман және био.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ресурстар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облыстық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  0610296  Ағаш босату     ЛД       тоқсан.  Ормандар және жануар.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орман               дық      лар әлемін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табысының түсу                    мекемелері, орман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жоспарының                        және биоресурстар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орындалуы                         жөніндегі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аумақтық басқарма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(11.11.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92ж. N 131)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  0610669  Балық шаруашы.  1-2      тоқсан.  1. 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лығының қызметі ДРХ      дық      (балық аулау, балық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(13.09.                    өсіру шаруашылықтары)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00ж. N 51)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министрлігі Балық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комитетінің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органына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  0610123  Магистралды су  1-вх     тоқсан.  Пайдалану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құбырларымен    (ауыз    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су алу және     су)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жіберу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(6.07.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92ж. N 107)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47  0610125  Суландыру жүйе. 1 вх     айлық    Өз аумағындағы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лері арқылы                       шаруашылығы мұқтаж.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су алу және                       дары үшін су беретін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жіберу туралы                     су шаруашылығы жүйе.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(6.07.                       лерінің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92ж. N 107)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  0610126  Су пайдалану    2-ТП     жылдық   1. Суды ауыл шаруашы.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 (су ша.           лығының мұқтажы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(20.10.         руашы.            пайдаланатын кәсіп.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97ж. N 64)      лығы)             орындар, 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Су пайдаланатын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 да 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 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  0610626  Жер үстіндегі   1 (су)   айлық    Су пайдаланушылар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су ресурста.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рын пайдалан.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ғаны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төлемдер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(20.10.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97ж. N 64)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50           Балық өсіру     1-РХ     жарты    1. Кәсіпорындар,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 жылдық   балық шаруашылықтары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министрлігі Балық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комитетінің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органына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таблицаның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ҚР Ауыл шаруашылығы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 аудан.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дық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ҚР Ауыл шаруашылығы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 аудан.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дық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ҚР Ауыл шаруашылығы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 аудан.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дық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ҚР Ауыл шаруашылығы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 аудан.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дық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ҚР Ауыл шаруашылығы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 аудан.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дық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ҚР Ауыл шаруашылығы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 аудан.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дық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ҚР Ауыл шаруашылығы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 аудан.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дық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ҚР Ауыл шаруашылығы    әр айдың 1, 10,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 аудан.  20-күндері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дық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ҚР Ауыл шаруашылығы    әр айдың 7, 17,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 аудан.  27-күндері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дық (қалалық)аумақтық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ҚР Ауыл шаруашылығы    маусым, шілде,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 аудан.  тамыз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дық аумақтық           қыркүйектің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             және 15-күндері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ҚР Ауыл шаруашылығы    әр айдың 1, 10,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 аудан.  20-күндері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дық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ҚР Ауыл шаруашылығы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 аудан.  кейінгі 1-күндері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дық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ҚР Ауыл шаруашылығы    әр айдың 7, 17,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 аудан.  27-күндері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дық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ҚР Ауыл шаруашылығы    әр айдың 8, 18,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 аудан.  28-күндері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дық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ҚР Ауыл шаруашылығы    әр айдың 8, 18,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 аудан.  28-күндері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дық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ҚР Ауыл шаруашылығы    әр айдың 8, 18,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 аудан.  28-күндері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дық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Ветеринария саласын.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дағы уәкілетті мемле.  кейінгі 2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кеттік органның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аудандық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аумақтық бөлімшесі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 Ветеринария саласын.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дағы уәкілетті мемле.  кейінгі 2 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кеттік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аудандық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аумақтық бөлімшесі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 Ветеринария саласын.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дағы уәкілетті мемле.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кеттік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аудандық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аумақтық бөлімшесі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  Ветеринария саласын.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дағы уәкілетті мемле.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кеттік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аудандық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аумақтық бөлімшесі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  Ветеринария саласын.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дағы уәкілетті мемле.  кейінгі 2-күні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кеттік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аудандық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аумақтық бөлімшесі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  Ветеринария саласын.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дағы уәкілетті мемле.  кейінгі 2-күні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кеттік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аудандық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аумақтық бөлімшесі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  Ветеринария саласын.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дағы уәкілетті мемле.  кейінгі 2-күні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кеттік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аудандық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аумақтық бөлімшесі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  Ветеринария саласын.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дағы уәкілетті мемле.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кеттік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аудандық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аумақтық бөлімшесі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  Ветеринария саласын.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дағы уәкілетті мемле.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кеттік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аудандық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аумақтық бөлімшесі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  Ветеринария саласын.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дағы уәкілетті мемле.  кейінгі 2-күні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кеттік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аудандық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аумақтық бөлімшесі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  Ветеринария саласын.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дағы уәкілетті мемле.  кейінгі 2-күні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кеттік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аудандық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аумақтық бөлімшесі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  Ветеринария саласын.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дағы уәкілетті мемле.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кеттік орган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  Ветеринария саласын.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дағы уәкілетті мемле.  кейінгі 2-күні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кеттік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аудандық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аумақтық бөлімшелері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  1. Орман және биоре.   1. 15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сурстар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облыстық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Қазақ орман өсіруді 2. 25 қаңтардан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жоспарлау кәсіпорны    кешіктірмей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мен облыстық статис.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тика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Орман, балық және   3. 15 ақпаннан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аңшылық шаруашылығы    кешіктірмей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ҚР Статистика       4. 25 ақпаннан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    кешіктірмей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  Орман, балық және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аңшылық шаруашылы.     кейінгі 10-күні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ғы комитеттері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  Облыстағы орман        25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шаруашылығының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уәкілетті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  Өзінен жоғары тұрған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ұйым                   кейінгі 3-күні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  Өзінен жоғары тұрған   20 шілде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ұйым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  Өзінен жоғары тұрған   10 қараша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ұйым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  Өзінен жоғары тұрған   5 қазан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ұйым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  1. Республикалық орман 10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тұқымдары мекемелері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Қызмет көрсетілетін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  1. Өзінен жоғары     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тұрған ұйым            кейінгі 4-күнге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Өзінен жоғары    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тұрған ұйым            кейінгі 10-күнге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  Өзінен жоғары тұрған   тоқсан басталуға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ұйым                   15 күн қалғанда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алдағы кезеңнің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деректерімен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қоса табыс етеді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  1. Орман және биоре.   1. Өрт қауіптілігі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сурстар жөніндегі      маусымы басталған.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облыстық аумақтық      нан 9, 19, 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               күндер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Орман шаруашылығы   2. Өрт қауіптілігі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комитеті               маусымы басталған.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нан 10, 20,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күндер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  Өзінен жоғары тұрған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ұйым                   кейінгі 3-күні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  1. Өзінен жоғары     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тұрған ұйым            кейінгі 10-күнге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Өзінен жоғары    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тұрған ұйым            кейінгі 15-күнге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  1. Өзінен жоғары       1. 1 шілде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тұрған ұйым            1 қаңтардағы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жағдай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5 шілде және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Орман шаруашылығы   2. 12 шілде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комитеті               12 қаңтар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  Өзінен жоғары тұрған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ұйым                   кейінгі 3-күні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  1. Ауыл шаруашылығы    1. Есепті тоқсаннан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 Балық      кейінгі айдың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шаруашылығы комите.    5-күніне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тінің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Ауыл шаруашылығы    2. Есепті тоқсаннан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 Балық      кейінгі айдың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шаруашылығы комите.    15-күніне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тінің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  1. Тиісті Бассейндік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су шаруашылығы         кейінгі 3-күні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 (БСШБ)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Жергілікті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инспекциясы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47  1. Тиісті Бассейндік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су шаруашылық          кейінгі 3-күні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 (БСШБ)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Жергілікті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инспекциясы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  1. Өзінен жоғары       1. 1 желтоқсан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тұрған ұйым: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а) жер үстіндегі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жер астындағы судың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пайдаланудың есебін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жүргізетін тиісті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БСШБ;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б) сонымен қатар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аумақтық Геология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жер қойнауын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қорғау органы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асты суын алғанда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жер асты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қатарына жібергенде;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в)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қорғаудың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органы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1-тармақтағы        2. 10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мекен-жайлар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  1. Тиісті Бассейндік 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су шаруашылығы         кейінгі 15-күні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 (БСШБ)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Су пайдаланушы   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тұрған жердегі         кейінгі 15-күні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салық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50  1. Ауыл шаруашылығы    1. Есепті тоқсаннан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 Балық      кейінгі айдың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шаруашылығы комите.    15-күні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тінің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Ауыл шаруашылығы    2.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 Балық      министрлігі Балық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шаруашылығы комите.    шаруашылығы комите.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тінің аумақтық         тінің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органына               органына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1 !   2   !       3        !   4   !    5   !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Көлік және коммуникациялар             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0610628  Әуе кемелері.   D-1      жылдық   Авиакомпаниялар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нің паркі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ұдайы тасымал.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даумен шұғылда.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натын авиаком.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паниялардың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қызметкерлері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(17.11.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97ж. N 68)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0610629  Әуе кемелері.   D-2      жылдық   Авиакомпаниялар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нің паркі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ұдайы тасымал.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даумен шұғылдан.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байтын пайда.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ланушы қызмет.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керлері (17.11.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97ж. N 68)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3   0610631  Ұдайы тасымал.  EF-1     жылдық   Авиакомпаниялар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даумен шұғыл.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авиакомпаниялар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бойынша қаржы.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лық деректер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(17.11.97ж.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68)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0610630  Тасымалдаумен   EF-2     жылдық   Авиакомпаниялар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ұдайы шұғыл.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данбайтын пайда.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ланушылар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бойынша қаржы.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лық мәлімет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(17.11.97ж.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68)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0610632  Ұшу кезеңдері   С        жылдық   Авиакомпаниялар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бойынша әуе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тасымалдауы,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ұдайы коммер.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циялық тасымал.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даулар-халық.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аралық ұшулар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(17.11.97ж.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68)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0610633  Азаматтық әуе   Н        жылдық   Авиакомпаниялар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кемелерінің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тізілімдік паркі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(17.11.97ж.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68)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0610634  Авиациялық      G        жылдық   Авиакомпаниялар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оқиғалар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(17.11.97ж.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68)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0610635  Ұдайы емес      А-2      жылдық   Авиакомпаниялар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пайдаланушы.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лардың тасымал.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даулары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(17.11.97ж.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68)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0610636  Әуежайлар       J        жылдық   Әуежайлар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бойынша қаржы.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лық деректер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(17.11.97ж.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68)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0610637  Әуежай арқылы   I        айлық    Әуежайлар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тасымалдаулар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көлемі (17.11.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97ж. N 68)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0610638  Маршруттық      L        жылдық   Авиакәсіпорындар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жабдықтарды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пайдаланған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кезде жолдар.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дағы қозғалыс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статис.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деректер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(17.11.97ж.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68)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0610639  Маршруттық      K        жылдық   Авиакәсіпорындар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құралдар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бойынша қаржы.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лық деректер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(17.11.97ж.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68)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0610640  Тасымалдаудың   В        тоқсан.  Авиакомпаниялар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барлық түрлері           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бойынша ұшудың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бастапқы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соңғы пункттері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(10.08.00ж.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0610642  Әуе кемелерін   2-ГА     тоқсан.  Авиакомпаниялар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пайдаланудың             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тиімділігі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(10.08.00ж.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0610701  Мемлекеттік     3-ГА АК  тоқсан.  Авиакомпаниялар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авиакомпания.            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лардың бюджетін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ажырату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(10.08.00ж.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0610702  Жеке авиакомпа. 3-ГА АКЧ тоқсан.  Авиакомпаниялар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ниялардың                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бюджетін ажырату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(10.08.00ж.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0610703  Әуежайлардың    3-ГА АП  тоқсан.  Әуежайлар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бюджетін ажырату         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(10.08.00ж.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 0610704  "Казаэронавига. 4-ГА     тоқсан.  "Казаэронавигация"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ция" РМК-нің             дық      РМК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қаржылық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көрсеткіштері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(10.08.00ж.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 0610705  Авиа жолдары    5-ГА     тоқсан.  Әуежайлар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бойынша есеп             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(10.08.00ж.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  0610706  Кредиттік бере. Т-1      тоқсан.  Авиакәсіпорындар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шекті ажырату            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(10.08.00ж.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  0610707  Дебиторлық      Т-2      тоқсан.  Авиакәсіпорындар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берешекті                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ажырату (10.08.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00ж. N 47)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  0610708  Қаржылық-өнді.  Т-3 АК   айлық    Авиакомпаниялар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рістік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(10.08.00ж.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  0610709  Қаржылық-өнді.  Т-3 АП   айлық    Әуежайлар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рістік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(10.08.00ж.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  0610710  Қаржылық-өнді.  Т-3      айлық    Авиакәсіпорындар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рістік көрсет.  АК+АП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кіштер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(10.08.00ж.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  0610711  "Казаэронавига. Т-3 КАН  айлық    "Казаэронавигация"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ция" РМК-нің                      РМК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қаржылық-өнді.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рістік қызметі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(10.08.00ж.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  0610712  Қазақстан      Т-4 КАН   айлық    "Казаэронавигация"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Республикасы.                     РМК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ның әуежайлары.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нан ұшқан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ұшақтардың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санын ажырату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(10.08.00ж.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  0610713  Қазақстан       Т-4 КАН   айлық    "Казаэронавигация"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Республикасы.   нысанына           РМК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ның авиакомпа. 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нияларының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жолаушылар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тасымалдау.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ішкі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чартер рейстерін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ажырату (10.08.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00ж. N 47)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  0610644  Әуе көлігімен   А-1      тоқсан.  Әуежайлар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тасымалдау               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(10.08.00ж.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  0610525  Қазақстан       1-А      тоқсан.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Республикасының          дық     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кеме жүретін                     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ішкі жолдарын.                    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дағы ішкі су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аралас                       Көліктік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жүзу кемелерінің                  комитетінің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апаттары туралы                   басқармалары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(29.12.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01ж. N 68-с)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  0610138  Жалпы пайдала.  12-ішкі  айлық    Жүктер мен жолаушы.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нудағы ішкі су  су (аза.          лар тасымалдайтын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көлігінің       маттық,           кеме иелері мен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өнімдері мен    жолаушы)          кәсіпкерлер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қызметтері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(29.12.01ж.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68-с)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  0610102  Республикалық   43-шос   айлық    "Қазақавтожол" РМКК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жергілікті (жол)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маңызы бар      Каз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автомобиль жол.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дарын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көгалдан.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дыру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(1.07.92ж.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104)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  0610103  Қызметкерлерді  1-СЗ     жарты-   Көлік-коммуникация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әлеуметтік               жылдық,  кешенінің кәсіпорын.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қорғау бойынша           жылдық   дары мен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(1.07.92ж.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104)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  0610001  Кәсіпорынның    ф.N 43-  айлық    Өндірістік бірлестік.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(ұйымның) қар.  шос(жол           тер (комбинаттар),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жылық жай-      нысанына)         жол-құрылыс трестері,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күйі туралы     қосымша           автожол басқармалары,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 кәсіпорындар,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(10.04.92ж.                       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48)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таблицаның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Қазақстан Республика.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сының Көлік және       кейінгі 20-күні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Қазақстан Республика.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сының Көлік және       кейінгі 20-күні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Қазақстан Республика.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сының Көлік және       кейінгі 20-күні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Қазақстан Республика.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сының Көлік және       кейінгі 20-күні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Қазақстан Республика.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сының Көлік және       кейінгі 20-күні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Қазақстан Республика.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сының Көлік және       кейінгі 20-күні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Қазақстан Республика.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сының Көлік және       кейінгі 20-күні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Қазақстан Республика.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сының Көлік және       кейінгі 20-күні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Қазақстан Республика.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сының Көлік және       кейінгі 20-күні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Қазақстан Республика.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сының Көлік және       кейінгі 20-күні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Қазақстан Республика.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сының Көлік және       кейінгі 20-күні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Қазақстан Республика.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сының Көлік және       кейінгі 20-күні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Азаматтық авиация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комитетінің авиация.   кейінгі 15-күні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 уәкілетті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Азаматтық авиация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комитетінің авиация.   кейінгі 25-күні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 уәкілетті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Азаматтық авиация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комитетінің авиация.   кейінгі 25-күні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 уәкілетті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Азаматтық авиация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комитетінің авиация.   кейінгі 25-күні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 уәкілетті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Азаматтық авиация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комитетінің авиация.   кейінгі 25-күні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 уәкілетті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 Азаматтық авиация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комитетінің авиация.   кейінгі 25-күні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 уәкілетті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 Азаматтық авиация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комитетінің авиация.   кейінгі 25-күні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 уәкілетті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  Азаматтық авиация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комитетінің авиация.   кейінгі 25-күні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 уәкілетті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  Азаматтық авиация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комитетінің авиация.   кейінгі 25-күнге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 уәкілетті органы  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  Азаматтық авиация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комитетінің авиация.   кейінгі 25-күні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 уәкілетті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  Азаматтық авиация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комитетінің авиация.   кейінгі 25-күні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 уәкілетті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  Азаматтық авиация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комитетінің авиация.   кейінгі 25-күні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 уәкілетті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  Азаматтық авиация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комитетінің авиация.   кейінгі 25-күні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 уәкілетті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  Азаматтық авиация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комитетінің авиация.   кейінгі 10-күні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 уәкілетті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  Азаматтық авиация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комитетінің авиация.   кейінгі 10-күні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 уәкілетті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  Азаматтық авиация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комитетінің авиация.   кейінгі 15-күні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 уәкілетті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  Қазақстан Республика.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сының Көлік және       кейінгі 10-күні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коммуникациялар        (жылдық - 20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 Көліктік   ақпанда)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бақылау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  Қазақстан Республика.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сының Көлік және     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  Қазақстан Республика.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сының Көлік және       кейінгі 3-күні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  Қазақстан Республика.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сының Көлік және       кейінгі 10-күнге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коммуникациялар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  Қазақстан Республика.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сының Көлік және       кейінгі 3-күні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1 !   2   !       3        !   4   !    5   !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Еңбек және халықты әлеуметтік қорғау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0610617  Қазақстан       1-ИР     тоқсан.  1. Қазақстан Респу.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Республикасына           дық      бликасында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шетелден жұмыс                    істеуге шетелдің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күшін әкелу                       жұмыс күшін тартатын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Қазақстан                    жұмыс берушілер,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Республикасынан                   сондай-ақ ҚР-нан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жұмыс күшін                       жұмыс күшін жіберу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жіберу туралы                     және ҚР-на шетелдің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(28.11.                      жұмыс күшін тартуға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00ж. N 57-с)                      байланысты қызмет.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терде лицензиясы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заңды және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Жұмыспен қамту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мәселелері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облыстық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органдар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Қазақстан Респу.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бликасының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халықты әлеумет.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тік қорғау министрлі.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гінің ақпараттық-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талдау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0610530  Жасырын         3-ТН     айлық    1. Жұмыс берушілер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жұмыссыздық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мәліметтер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00ж. N 57-с)                      2. Жұмыспен қамту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мәселелері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аудандық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уәкілетті органдар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Жұмыспен қамту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мәселелері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облыстық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органдар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4. ҚР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халықты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қорғау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Ақпараттық-талдау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0610191  Зейнетақы мен   1-әлеу.  тоқсан.  1. ҚР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жәрдемақыны     меттік   дық      халықты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тағайындау және қамсыз.           қорғау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төлеу туралы    дандыру           облыстық департамент.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(26.06.01ж.                  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23-с)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Республикасының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халықты әлеумет.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0610182  Қарттар мен     3-әлеу.  жылдық   1. Қарттар мен мүге.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мүгедектерге    меттік            дектердің тұруына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арналған        қамсыз.           арналған интернат-үй.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интернат-үйлер. дандыру           лер, кәсіптік техни.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дің есебі                         калық училище-интер.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(26.12.94ж.                       наттары және басқадай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81)                             үйлер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Облыстық еңбек,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жұмыспен қамту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халықты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қорғау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0610183  Балалар үйлері  4-әлеу.  жылдық   1. Балалар үйі- мүге.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- интернаттар.  меттік            дектерге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дың есебі       қамсыз.           интернаттар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(26.12.94ж.     дандыру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81)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Облыстық еңбек,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жұмыспен қамту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халықты әлеумет.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меттiк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0610672  Қарттар мен     5-әлеу.  жылдық   1. Облыстық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мүгедектерге    меттік            еңбек, жұмыспен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арналған        қамсыз.           қамту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интернат        дандыру           әлеуметтiк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үйлері, бала.                    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 үйлері-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интернаттар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(28.06.99ж.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36)                             2. ҚР Еңбек және ха.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лықты әлеуметтiк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қорғау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0610673  Жалғыз басты    6-әлеу.  жарты    1. Аудандық, 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қарттар мен     меттік   жылдық   еңбек, жұмыспен қамту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еңбекке қабі.   қамсыз.           және халықты әлеумет.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летсіз азамат.  дандыру           тiк қорғау басқарма.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тарға әлеумет.                    сы, интернат-үйлері,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тік көмек                         аумақтық орталықтар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(28.06.99ж.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36)                             2. Облыстық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әлеуметтiк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ҚР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халықты әлеуметтiк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қорғау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0610186  Медициналық-    7        жылдық   1.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әлеуметтік                        Республикасы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экспертиза                       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бөлімінің                         әлеуметтiк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жұмысы туралы                    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(5.12.                       облыстар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00ж. N 58-с)                      және Алматы,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қалалары Департамен.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тiнiң МӘЭ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ҚР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халықты әлеуметтiк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қорғау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облыстар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Алматы,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қалаларының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ҚР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әлеуметтiк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0610749  Арнаулы         2-соц    тоқсан.  1. Аудандық еңбек,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мемлекеттік              дық      жұмыспен қамту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жәрдемақы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алатындардың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саны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оларға тағайын.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далған айлық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жәрдемақының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сомасы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(26.06.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01ж. N 23-с)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Облыстық,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Алматы қалала.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рының еңбек, жұмыс.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пен қамту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халықты әлеуметтiк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қорғау басқармалары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(департаменттерi)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0610181  Зейнетақы мен   3-соц    жарты    1. ҚР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жәрдемақы                жылдық   халықты әлеуметтiк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алатындардың                      қорғау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саны және                         облыстық департамент.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оларға тағайын.                   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далған айлық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зейнетақы мен                     2. Қазақстан Респуб.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жәрдемақының                      ликасы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сомасы туралы                     халықты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(26.06.                      қорғау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01ж. N 23-с)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0608027  Еңбек делдал.     1-т    айлық    1. Аудандық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дылығына        (жұмысқа          жұмыспен қамту мәсе.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өтініш           орна.            лелері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бергендердің     ластыру)         уәкілетті органдар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саны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(01.08.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01ж. N 51-с)                      2. Облыстық жұмыспен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қамту мәселелері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жөніндегі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органдар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ҚР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ақпараттық-талдау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0610674  Жұмыспен          3-т    айлық    1. Аудандық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қамтитын жеке   (жұмысқа          жұмыспен қамтудың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агенттіктің      орна.            жеке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еңбек делдал.    ластыру)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дылығына өтініш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бергендердің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саны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(01.08.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01ж. N 51-с)                      2. Облыстық жұмыспен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қамту мәселелері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жөніндегі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органдар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ҚР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ақпараттық-талдау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0610527  Қазақстан       2-Т      тоқсан.  1. Аудандық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Республикасын.  (еңбек   дық      жұмыспен қамту мәсе.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дағы еңбек      тоқсан.           лелері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рыногы және     дық               уәкілетті органдары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жұмыссыздарды   рыногы)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қолдау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(01.08.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01ж. N 51-с)                      2. Облыстық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органдар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ҚР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ақпараттық-талдау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0610790  Мемлекеттік     1-АӘК    айлық    1. Аудандық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атаулы әлеу.    (атаулы           жұмыспен қамту мәсе.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меттік көмекті  әлеумет.          лелері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тағайындау және тік               уәкілетті органдары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төлеу туралы    көмек)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(29.01.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03ж. N 1-г)                       2. Облыстық,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Алматы қалала.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рындағы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жөніндегі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органдары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ҚР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0610789  Мемлекеттік     1-АӘК    тоқсан.  1. Аудандық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атаулы әлеу.    (атаулы  дық      жұмыспен қамту мәсе.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меттік көмекті  әлеумет.          лелері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тағайындау және тік               уәкілетті органдары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төлеу туралы    көмек)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(29.01.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03ж. N 1-г)                       2. Облыстық,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Алматы қалала.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рындағы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жөніндегі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органдары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ҚР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0610788  Тұрғын үйге     3-тұрғын тоқсан.  1. Аудандық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көмекті тағай.  үйге     дық      халықты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ындау және      көмек             қорғау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төлеу туралы                      уәкілетті органдары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(29.01.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03ж. N 1-г)                       2. Облыстық,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Алматы қалала.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рындағы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жөніндегі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органдары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Қазақстан Респуб.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ликасының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халықты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қорғау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0610787  Үйде тәрбие.    2-мате.  тоқсан.  1. Аудандық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ленетін және    риалдық  дық      халықты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оқитын мүге.    қамсыз.           қорғау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дек-балаларға   дандыру           уәкілетті органдары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материалдық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қамсыздандыруды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тағайындау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төлеу (29.01.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03ж. N 1-г)                       2. Облыстық,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Алматы қалала.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рындағы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жөніндегі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органдары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Қазақстан Респуб.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ликасының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халықты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қорғау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таблицаның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7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1. Облыстық, Астана  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Алматы қалала.  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рындағы жұмыспен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қамту мәселелері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Қазақстан        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 Еңбек     кейінгі 15-күні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халықты әлеумет.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тiк қорғау министрлi.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гiнің ақпараттық-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талдау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ҚР Статистика       3.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    кейінгі 25-күні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1. Жұмыспен қамту    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мәселелері жөніндегі   кейінгі 25-күнге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аудандық (қалалық)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уәкілетті органдар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Жұмыспен қамту      2. Есепті кезеңдегі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мәселелері жөніндегі   30-күнге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облыстық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Қазақстан           3.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 Еңбек     кейінгі 4-күні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халықты әлеу.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 Ақпарат.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тық-талдау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ҚР Статистика       4.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    кейінгі 6-күні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1. а) Қазақстан        1. Төленген айдан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        кейінгі айдың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Еңбек және халықты     25-күні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әлеуметтiк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б) Облыстық статис.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тика басқармалары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Статистика    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    кейінгі 65-күні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1. Облыстық еңбек,     1.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жұмыспен қамту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халықты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қорғау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Министрлік және     2. 16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жергілікті жердегі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статорган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1. Облыстық еңбек,     1.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жұмыспен қамту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халықты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қорғау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Министрлік және     2. 16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жергілікті жердегі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статорган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1. а) ҚР Еңбек және    1. 16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халықты әлеуметтiк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қорғау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б) Облыстық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Қазақстан           2. 10 ақпан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1. Облыстық еңбек,    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халықты           5 шілде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а) ҚР Еңбек және    2. 15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халықты әлеуметтiк     15 шілде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қорғау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б) Облыстық Статистика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Қазақстан           1 ақпан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        1 тамыз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1. ҚР Еңбек және       1.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халықты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қорғау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облыстар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Алматы,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қалаларының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Қазақстан           2. 20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халықты әлеумет.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тік қорғау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статистикалық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Қазақстан           3. 5 ақпан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1. Облыстық еңбек    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халықты әлеумет.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тік қорғау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Еңбек және    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халықты әлеуметтік     кейінгі 15-күні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қорғау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облыстық департамент.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1. а) ҚР Еңбек және    1. а) 10 ақпан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халықты әлеуметтiк     және 10 тамыз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қорғау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б) Облыстық Статистика б) 15 ақпан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             15 тамыз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Қазақстан           2. 5 наурыз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        және 5 қыркүйек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1. Облыстық жұмыспен 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қамту мәселелері       кейінгі 2-күні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Қазақстан        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 Еңбек     кейінгі 4-күні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ақпараттық-талдау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Қазақстан           3.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        кейінгі 6-күні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1. Облыстық жұмыспен 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қамту мәселелері       кейінгі 2-күні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Қазақстан        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 Еңбек     кейінгі 4-күні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ақпараттық-талдау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Қазақстан           3.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        кейінгі 6-күні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1. Облыстық жұмыспен 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қамту мәселелері       кейінгі 10-күні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Қазақстан        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 Еңбек     кейінгі 15-күні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ақпараттық-талдау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Қазақстан           3.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        кейінгі 30-күні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1. Облыстық, Астана  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Алматы қалала.    кейінгі 2-күні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рындағы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органдары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Қазақстан        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 Еңбек   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Қазақстан           3.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        кейінгі 9-күні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1. Облыстық, Астана    1. Төленген айдан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Алматы қалала.    кейінгі келесі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рындағы халықты        айдың 15-күні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органдары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Қазақстан        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 Еңбек     кейінгі 25-күні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Қазақстан           3.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        кейінгі 75-күні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агенттігі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1. Облыстық, Астана    1. Төленген айдан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Алматы қалала.    кейінгі келесі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рындағы халықты        айдың 15-күні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органдары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Қазақстан        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 Еңбек     кейінгі 25-күні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Қазақстан           3.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        кейінгі 75-күні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агенттігі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1. Облыстық, Астана    1. Төленген айдан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Алматы қалала.    кейінгі келесі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рындағы халықты        айдың 15-күні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органдары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Қазақстан        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 Еңбек     кейінгі 25-күні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Қазақстан           3.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        кейінгі 75-күні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агенттігі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1 !   2   !       3        !   4   !    5   !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Қаржы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0610784  Мемлекеттік     Жекеше.  тоқсан.  Мемлекеттік мүлік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меншікті же.    лендіру  дық      және жекешелендіру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кешелендірудің                    аумақтық комитетте.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нәтижелері                        рі, 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меншік департамент.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(11.04.02 ж.                      тері басқармалары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12-г)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0610619  Сыртқы және     1-ДУ     тоқсан.  1. Сыртқы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сенімді басқа.  (тоқ.    дық      сенімді басқаруға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руға табыс      сандық)           табыс етілген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етілген кәсі.                     заңды тұлға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порындар (ұй.                     табылатын кәсіпо.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ымдардың) қыз.                    рындар мен 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меттерінің 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гізгі көрсет.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кіштері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(7.08.97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45)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Экономиканың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облыстық басқар.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малары мен Мемле.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кеттік мүлік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жекешелендірудің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аумақтық комитеттері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0610016  Бюджетке        1-Н      айлық    1. Аудандар, қала.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түскен                            лар және қаладағы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салықтар мен                      аудандар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төлемдердің                       салық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сомасы тура.                      2. Облыстар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лы есеп                           Астана,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(01.08.01 ж.                      қалалары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48-с)                          салық комитеттері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0610017  Салық орган.    2-Н    тоқсандық  1. Аудандар, қала.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дарының бақылау                   лар және қаладағы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жұмыстарының                      аудандар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нәтижелері                        салық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есебі                      2. Облыстар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(12.03.02 ж.                      Астана,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4-г)                            қалалары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салық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таблицаның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7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 Мемлекеттік мүлік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және жекешелендіру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 1. Экономиканың   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облыстық басқарма.  кейінгі 10-күнге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лары мен Мемлекет.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тік мүлік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жекешелендірудің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аумақтық комитеті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ҚР Қаржы      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министрлігінің      кейінгі 15-күнге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Мемлекеттік мүлік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және жекешелендіру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комитеті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  1. Өзінен жоғары  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тұрған ұйым         кейінгі 2-күнге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Өзінен жоғары 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тұрған ұйым         кейінгі 3-күнге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  1. Өзінен жоғары  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тұрған ұйым         кейінгі 10-күнге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Өзінен жоғары  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тұрған ұйым         кейінгі 15-күн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Энергетика және минералдық                               ресурстар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0610177  Жер қойнауын    01-МГ    айлық    Жер қойнауын мемле.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геологиялық                       кеттік геологиялық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зерттеу және                      зерттеумен шұғылда.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қорғау жөнін.                     натын 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дегі жұмыстың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республикалық                     Жер қойнауын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бюджет қаржысы                    және пайдалану 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есебінен орын.                    мақтық басқармалары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далғаны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(05.12.96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49)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0610814  Жер (қатты      1-ЛКУ    тоқсан.  1. Жер қойнауын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пайдалы қазба.           дық      пайдаланушы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лар) қойнауын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пайдаланушы.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лардың лицен.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зиялық/өзара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шарт жағдайла.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рын орындағаны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(30.07.03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41-г)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ЖҚҚ және ПАБ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0610815  Жер қойнауын    2-ЛКУ    тоқсан.  1. Жер қойнауын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(көмірсутекті            дық      пайдаланушы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шикізат) пайда.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ланушылардың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лицензиялық/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өзара шарт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жағдайларын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орындағаны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(30.07.03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41-г)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ЖҚҚ және ПАБ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0610816  Жер қойнауын    3-ЛКУ    тоқсан.  1. Жер қойнауын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(жер асты су.            дық      пайдаланушы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лары, шипалы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балшықтар)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пайдаланушы.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лардың лицен.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зиялық/өзара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шарт жағдайла.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рын орындағаны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(30.07.03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41-г)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ЖҚҚ және ПАБ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0610817  Жер қойнауын    4-ЛКУ    тоқсан.  1. Жер қойнауын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(пайдалы                 дық      пайдаланушы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қазбаларды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өндіруге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байланыссыз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операциялар)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пайдаланушы.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лардың лицен.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зиялық/өзара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шарт жағдайла.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рын орындағаны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(30.07.03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41-г)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ЖҚҚ және ПАБ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0610175  Мұнай, газ,      6-гр    жылдық   1. Жер қойнауын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конденсат және   (мұнай,          пайдаланушы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ілеспе компо.    газ,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ненттер қорлары  конден.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жөніндегі есепті сат)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теңгерім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(14.12.00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60-с)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Жер қойнауын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қорғау және пайдала.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нудың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басқармалары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минералдық 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0610172  Мұнай мен газ   03-гр    жылдық   Кәсіпорындар,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іздестіру                         экспедициялар,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құрылымдарының                    өндірістік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қоры туралы                       бірлестіктер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(22.07.92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111)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 0610747  Пайдалы қазба.  5-ГР     жылдық   Жер қойнауын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 запастары.                    пайдаланушы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ның есептік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теңгерімі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(18.01.01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0610748  Көмір мен       5-ГР     жылдық   Жер қойнауын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жанар тақта     (көмір)           пайдаланушы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тас қорларының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есептік теңге.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(18.01.01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0610739  Сұйық пен       ДЖ       айлық    Мұнай-газ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мұнай өндіру                      өндіретін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(29.12.00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62-с)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0610740  Қысқа әзірлік   ЗИМ      маусым.  Мұнай-газ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жөніндегі ұйым.          дық      өндіретін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дастыру-техни.                    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калық шаралар.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дың орындалуы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(29.12.00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62-с)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0610741  Кәсіпорындар.   УТП      жылдық   Мұнай-газ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дағы еңбек                        өндіретін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жағдайларының                     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жай-күйі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(29.12.00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62-с)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0610742  Ұңғымаларды жою ЛК       тоқсан.  Мұнай-газ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 дық      өндіретін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(29.12.00 ж.                      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62-с)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0610743  Ұңғымаларды     РС       тоқсан.  Мұнай-газ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жөндеу туралы            дық      өндіретін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(29.12.00                    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62-с)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0610744  Ұңғымалар қо.   ФС       айлық    Мұнай-газ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рының жайы                        өндіретін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(29.12.00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62-с)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0610745  Мұнай өндіре.   ОТМ      айлық    Мұнай-газ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тін сала бой.                     өндіретін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ынша ұйымдас.                     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тыру-техникалық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шаралардың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орындалуы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(29.12.00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62-с)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таблицаның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7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Жер қойнауын қорғау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пайдалану         кейінгі 3-күні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аумақтық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Энергетика және  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минералдық ресурстар   кейінгі 7-күні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1. Жер қойнауын        1. Есепті тоқсаннан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қорғау және пайдалану  кейінгі айдың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аумақтық басқармала.   25-күні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Энергетика және     2. Есепті тоқсаннан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минералдық ресурстар   кейінгі екінші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         айдың 5-күніне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Геология және жер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қойнауын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1. Жер қойнауын        1. Есепті тоқсаннан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қорғау және пайдалану  кейінгі айдың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аумақтық басқармалары  25-күні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Энергетика және     2. Есепті тоқсаннан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минералдық ресурстар   кейінгі екінші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         айдың 5-күніне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Геология және жер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қойнауын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1. Жер қойнауын        1. Есепті тоқсаннан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қорғау және пайдалану  кейінгі айдың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аумақтық басқармала.   25-күні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Энергетика және     2. Есепті тоқсаннан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минералдық ресурстар   кейінгі екінші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         айдың 5-күніне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Геология және жер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қойнауын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1. Жер қойнауын        1. Есепті тоқсаннан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қорғау және пайдалану  кейінгі айдың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аумақтық басқармала.   25-күні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Энергетика және     2. Есепті тоқсаннан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минералдық ресурстар   кейінгі екінші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         айдың 5-күніне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Геология және жер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қойнауын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1. Жер қойнауын      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қорғау және пайдалану  кейінгі 15 ақпанға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аумақтық басқармала.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Энергетика және  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минералдық ресурстар   кейінгі 15 сәуірге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ҚР Статистика       3.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    кейінгі 10 тамызға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Өзінен жоғары тұрған   5 ақпан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ұйым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1. Жер қойнауын        1. 15 ақпанға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қорғау және пайдалану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аумақтық басқармасына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Геологиялық         2. 15 ақпанға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ақпараттың республи.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калық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1. Жер қойнауын        1. 15 ақпанға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қорғау және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аумақтық басқармала.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Геологиялық         2. 15 ақпанға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ақпараттың республи.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калық орталығына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Энергетика және  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минералдық ресурстар   кейінгі 5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министрлігіне         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Энергетика және  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минералдық ресурстар   кейінгі 5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министрлігіне         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Энергетика және  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минералдық ресурстар   кейінгі 25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министрлігіне         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Энергетика және  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минералдық ресурстар   кейінгі 10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министрлігіне         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Энергетика және  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минералдық ресурстар   кейінгі 10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министрлігіне         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Энергетика және  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минералдық ресурстар   кейінгі 5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министрлігіне         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Энергетика және  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минералдық ресурстар   кейінгі 10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министрлігіне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Әділет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1   0605076  Азаматтық хал   97-АХАТ  айлық    1. Поселкелік,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актілерін тір.                    селолық (ауылдық)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кеу туралы есеп                   округтер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(20.12.99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69)                             2. Аудандық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қалалық АХАТ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бөлімдері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0605077  Азаматтық хал   22-АХАТ  жылдық   1. Аудандық,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актілерін тір.                    қалалық (қалалардағы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кеу туралы есеп                   аудандық) АХАТ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(20.12.99 ж.                      бөлімдері, Неке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69)                             тууды салтанатты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түрде тіркейтін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сарайлар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Облыстық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қалалық (Астана,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Алматы қалалары)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әділет басқармалары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0605078  Азаматтық хал   23-АХАТ  жылдық   1. Аудандық,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актілерін тір.                    қалалық (қалалардағы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кеу туралы,                       аудандық) АХАТ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елтаңбалық                        бөлімдері, Неке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куәліктер                         тууды салтанатты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бланкілерінің                     түрде тіркейтін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қозғалысы                         сарайлар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2. Облыстық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(17.11.99 ж.                      қалалық (Астана,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61)                            Алматы қалалары)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әділет басқармалары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0610737  Жұмыс туралы    5        жарты    1.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(28.11.00           жылдық   нотариалдық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55-с)                        кеңселер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Жекеше нотариаттар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Лауазымды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адамдар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4. Консулдық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міндеттерді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атқаратын адамдар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0610746  Адвокаттар    14         жарты    1. Тиісті адвокаттар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алқасының                жылдық   алқасының төралқасы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жұмысы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(29.12.00                    2. ҚР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N65-с )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республика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ақпараты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0610801  Жекелеген     1-ГСЭН     тоқ.     1. Түрменің ТК, ТК,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жұқпалы және  Әділет     сандық   және Балалар үйіне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паразит       министр.            қызмет көрсететін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аурулары      лігі                емдеу-сақтандыру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орталықтары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(13.06.03ж.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N28-г)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Облыстар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Астана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 ҚАЖ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Комитеті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0610802  Түзету        1-емд. СК  жылдық   1. Түрменің ТК, ТК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мекемелерін.  Әділет              мед. бөлімдері,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дегі медбө.   министр.            арнайы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лімдердің     лігі                контингенттерге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(денсаулық                        арналған тіс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орындарының)                      протездеу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есебі                             лабораториялары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(13.06.03ж.                       (кабинеттері)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N28-г)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Облыстар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Астана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 ҚАЖ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мед.бөлімдері,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(бөлімшелері,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қызметтері)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0610803  Қылмыстық-    1-емд.     жылдық   1. ҚАЖ ауруханалары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атқару жүйесi СК-Б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aуpуxaнала.   Әдiлет 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рының есебi   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(13.06.03ж.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N28-г)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Облыстар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Астана қаласы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ҚАЖ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Комитетiнiң мед.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бөлiмдерi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(бөлiмшелерi,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қызметтерi)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0610804  Мед. бөлiмде. 2-емд.     жылдық   Облыстар және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рiнiң (бөлiм. Әдiлет              қаласы бойынша ҚАЖ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шелерi,       минис.              Басқару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қызметтерi)   трлігі              мед. бөлiмдерi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есебi                             (бөлiмшелерi,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(13.06.03ж.                       қызметтері)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N28-г)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0610805  Уақытша       16-BH      жылдық   1. Сотталғандарға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еңбекке жа.   Әділет              қызмет көрсететiн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рамсыздықтың  минист.             емдеу-сауықтыру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себептері     рлігі               мекемелері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(13.06.03ж.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N28-г)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Облыстар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Астана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 ҚАЖ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Комитетiнiң мед.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бөлiмдерi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(бөлiмшелерi,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қызметтерi)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 0610806  Балалар       21-Б       жылдық   1. Балалар үй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үйiнiң есебi  Әдiлет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(13.06.03ж.   министр.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N28-г)        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Облыстар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Астана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 ҚАЖ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Комитетiнiң мед.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бөлiмдерi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(бөлiмшелерi,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қызметтерi)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0610807  Тiркелген     N1         жылдық   1. Түрменің ТК, TК,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аурулардың    қосымша             және Балалар үйiне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саны мен      (N1-емд.            қызмет көрсететін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олардың       СК Әдiлет           емдеу-сақтандыру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салдарлары    министр.            орталықтары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 лігі,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(13.06.03ж.   N1-емд.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28-г)       СК-Б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Әдiлет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лiгi 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сандарына)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Облыстар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Астана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 ҚАЖ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Комитетiнiң мед.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бөлiмдерi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(бөлiмшелерi,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қызметтерi), ҚАЖК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оқу орындарындағы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мед. сан. бөлiмдерi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(мед. пункттерi)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0610808  Балаларға     N 2        жылдық   1. Балалар үйi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медициналық  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көмек көрсету (21-Б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 Әдiлет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(13.06.03ж.   министр.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N28-г)        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нысанына)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Облыстар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Астана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 ҚАЖ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Комитетiнiң мед.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бөлiмдерi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(бөлiмшелерi,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қызметтерi)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0610809  Жүктi, боса.  N3         жылдық   1. Түрменiң TК, TК,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натын және    қосымша             және ҚАЖ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босанған      (N1-емд.            ауруханаларының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әйелдерге     СК Әдiлет           мед. бөлiмдерi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медициналық   министр.            (денсаулық пункттерi)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көмек туралы  лiгi,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 N1-емд.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(13.06.03ж.   СК-Б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N28-г)        Әдiлет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нысан.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дарына)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Облыстар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Астана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 ҚАЖ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Комитетiнiң мед.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бөлiмдерi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(бөлiмшелерi,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қызметтерi)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0610810  Туберкулезбен N4         жылдық   1. Түрменiң ТК, ТК,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ауыратындар   қосымша             және ҚАЖ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 (N1-емд.            ауруханаларына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(13.06.03ж.   CК Әдiлет           қызмет көрсететiн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N28-г)        министр.            емдеу-сақтандыру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лiгi,               орталықтары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N1-емд.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СК-Б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Әдiлет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нысан.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дарына)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Облыстар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Астана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 ҚАЖ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Комитетiнiң жиынтық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есебi, соның iшiнде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әрбiр ЕСМ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0610811  Венерология.  N5         жылдық   1. Түрменiң ТК, TК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лық, паразит. қосымша             қызмет көрсететiн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тiк аурулар.  (N1-емд.            емдеу-сақтандыру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мен және      СК Әдiлет           орталықтары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микозамен     министр.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ауыратын      лігі,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контингенттер N1-емд.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 СК-Б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(13.06.03ж.   Әдiлет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N28-г)        министр.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нысан.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дарына)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Облыстар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Астана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 ҚАЖ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Комитетi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0610812  Психикалық    N 6        жылдық   1. Өзiнiң құрамында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ауру          қосымша             психиатрикалық,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контингенттер (N1-емд.            психосоматикалық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 CК Әдiлет           кабинеттерi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(13.06.03ж.   министр.            (бөлiмшелерi)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N28-г)        лiгi,               түрменiң TК, TК,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N1-емд.             ҚАЖ ауруханаларына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СК-Б                қызмет көрсететiн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Әдiлет              емдеу-сауықтыру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министр.            мекемелерi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нысан.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дарына)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Облыстар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Астана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 ҚАЖ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Комитетiнiң мед.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бөлiмдерi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(бөлiмшелерi,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қызметтерi)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 0610813  Маскүнем,     N 7        жылдық   1. Өзiнiң құрамында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нашақор, уыт. қосымша             психиатрикалық,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ты, заттарды  (N1-емд.            психоневрологиялық,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қолданатын    CК Әдiлет           психосоматикалық,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ауру кон.     министр.            нашақорлыққа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тингенттер    лiгi,               кабинеттерi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 N1-емд.             (бөлiмшелерi)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(13.06.03ж.   СК-Б                төсек-орны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N28-г)        Әдiлет              түрменiң TК, TК,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министр.            және ҚАЖ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лiгi                ауруханаларының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нысан.              мед.бөлімшелері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дарына)             (денсаулық пункттері)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Облыстар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Астана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 ҚАЖ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Комитетiнiң мед.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бөлiмдерi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(бөлiмшелерi,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қызметтерi)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таблицаның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7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1. Аудандық (қалалық)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АХАТ бөлімдері         кейінгі 3-күніне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а) Аудандық      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(қалалық) АХАТ         кейінгі 5-күніне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б) Әділет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ның АХАТ бөлімдері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1. Әділет басқармасы.  1. 5 қаңтарға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ның облыстық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қалалық (Астана,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Алматы қалалары)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АХАТ бөлімдері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Қазақстан Респуб.   2. 10 қаңтарға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ликасының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1. Әділет басқармасы.  1. 5 қаңтарға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ның облыстық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қалалық (Астана,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Алматы қалалары)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АХАТ бөлімдері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Қазақстан Респуб.   2. 10 қаңтарға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ликасының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1. Облыстық, қалалық   1. Есепті кезеңнің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әділет басқармасы      29-күніне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Облыстық, қалалық   2. Есепті кезеңнің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Нотариалдық палата     29-күніне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3. Облыстық әділет     3. Есепті кезеңнің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             29-күніне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4. ҚР Сыртқы істер     4. Есепті кезеңнің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            5-күніне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1. Қазақстан Респуб.   1. Есепті кезеңнің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ликасының Әділет       5-күніне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Статистика       2. Есепті кезеңнің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    25-күніне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1. Облыстар және       1. Есептi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Астана қаласы бойынша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ҚАЖ Басқару            1-күнге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Комитетiнiң мед.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бөлiмдерi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(бөлiмшелерi,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қызметтерi)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Әдiлет           2. Есептi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министрлiгі ҚАЖ    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Комитетiнiң            5-күнге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1. Облыстар және       1. Есептi кезеңнің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Астана қаласы бойынша  25-желтоқсанына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ҚАЖ Басқару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Комитетiнiң мед.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бөлiмдерi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(бөлiмшелерi,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қызметтерi)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Әдiлет           2. 5-қаңтарға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министрлiгі ҚАЖ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1. Облыстар және       1. Есептi кезеңнің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Астана қаласы бойынша  25-желтоқсанына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ҚАЖ Басқару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Комитетiнiң мед.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бөлiмдерi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(бөлiмшелерi,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қызметтерi)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Әдiлет           2. 5-қаңтарға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министрлiгі ҚАЖ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ҚР Әдiлет              5-қаңтарға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министрлiгі ҚАЖ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1. Облыстар және       1. Есептi кезеңнің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Астана қаласы бойынша  25-желтоқсанына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ҚАЖ Басқару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Комитетiнiң мед.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бөлiмдерi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(бөлiмшелерi,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қызметтерi)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Әдiлет           2. 5-қаңтарға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министрлiгі ҚАЖ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1. Облыстар және       1. Есептi кезеңнің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Астана қаласы бойынша  25-желтоқсанына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ҚАЖ Басқару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Комитетiнiң мед.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бөлiмдерi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(бөлiмшелерi,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қызметтерi)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Әдiлет           2. 5-қаңтарға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министрлiгі ҚАЖ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1. Облыстар және       1. Есептi кезеңнің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Астана қаласы бойынша  25-желтоқсанына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ҚАЖ Басқару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Комитетiнiң мед.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бөлiмдерi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(бөлiмшелерi,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қызметтерi)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Әдiлет           2. 5-қаңтарға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министрлiгі ҚАЖ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1. Облыстар және       1. Есептi кезеңнің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Астана қаласы бойынша  25-желтоқсанына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ҚАЖ Басқару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Комитетiнiң мед.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бөлiмдерi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(бөлiмшелерi,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қызметтерi)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Әдiлет           2. 5-қаңтарға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министрлiгі ҚАЖ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1. Облыстар және       1. Есептi кезеңнің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Астана қаласы бойынша  25-желтоқсанына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ҚАЖ Басқару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Комитетiнiң мед.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бөлiмдерi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(бөлiмшелерi,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қызметтерi)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Әдiлет           2. 5-қаңтарға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министрлiгі ҚАЖ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1. Облыстар және       1. Есептi кезеңнің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Астана қаласы бойынша  25-желтоқсанына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ҚАЖ Басқару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Комитетiнiң мед.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бөлiмдерi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(бөлiмшелерi,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қызметтерi)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Әдiлет           2. 5-қаңтарға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министрлiгі ҚАЖ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1. Облыстар және       1. Есептi кезеңнің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Астана қаласы бойынша  25-желтоқсанына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ҚАЖ Басқару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Комитетiнiң мед.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бөлiмдерi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(бөлiмшелерi,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қызметтерi)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Әдiлет           2. 5-қаңтарға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министрлiгі ҚАЖ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1. Облыстар және       1. Есептi кезеңнің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Астана қаласы бойынша  25-желтоқсанына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ҚАЖ Басқару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Комитетiнiң мед.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бөлiмдерi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(бөлiмшелерi,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қызметтерi)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Әдiлет           2. 5-қаңтарға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министрлiгі ҚАЖ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 1. Облыстар және       1. Есептi кезеңнің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Астана қаласы бойынша  25-желтоқсанына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ҚАЖ Басқару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Комитетiнiң мед.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бөлiмдерi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(бөлiмшелерi,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қызметтерi)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Әдiлет           2. 5-қаңтарға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министрлiгі ҚАЖ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Денсаулық сақтау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0610223  Жекелеген жұқ.  1        айлық    1. Аудандық СЭБ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палы және па.                     (қала ішіндегі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разиттік ауру.                    СЭБ-ін қоса алған.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 туралы                        да), аудандық СЭБ-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 тері жоқ қалалар.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(28.05.03 ж.                      дың қалалық СЭБ-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12-г)                           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Аудандық СЭБ-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тері бар қалалардың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қалалық СЭБ-тері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(Астана,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қалаларынан басқа)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министрліктер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ведомстволардың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СЭБ-тері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4. Қалалық,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облыстық СЭБ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5. РСЭБ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0610193  Жекелеген жұқ.  2        жылдық   1. Аудандық СЭБ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палы және па.                     (қала ішіндегі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разиттік ауру.                    СЭБ-ін қоса алған.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 туралы                        да), аудандық СЭБ-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 тері жоқ қалалар.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(28.05.03 ж.                      дың қалалық СЭБ-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12-г)                           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Аудандық СЭБ-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тері бар қалалардың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қалалық СЭБ-тері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(Астана,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қалаларынан басқа)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министрліктердің,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ведомстволардың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СЭБ-тері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4. Қалалық,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облыстық СЭБ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5. РСЭБ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0610224  Көбінесе жыныс  3       тоқсандық 1. Тері-венерология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жолымен бері.                     кабинеттері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летін жұқпалы                     аудандық, 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аурулар туралы                    тері-вендиспансер.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(28.05.03                    лері,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12-г)                        министрліктердің,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ведомстволардың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барлық меншік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нысандарының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тері-венқызметі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Облыстық тері-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вендиспансері,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0610225  АИТТВ-инфекция. 4        айлық    1. Ведомстволық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сының ИФА-сына                    бағынылыстыққа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жататын контин.                   тәуелсіз АИТТВ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гентін зерттеу                    инфекциясын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зерттейтін емдеу-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(28.05.03 ж.                      сауықтыру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12-г)                           мен лабораториялары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Қалалық денсау.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лық 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(қалалық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ауруханалар),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аудандық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ауруханалар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ИТИС-ке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сақтандыру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күрес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облыстық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қалалық (Астана,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Алматы қ.қ.)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орталықтар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4. ИТИС-ке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сақтандыру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күрес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облыстық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қалалық (Астана,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Алматы қ.қ.)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орталықтар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5. ИТИС-ке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сақтандыру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күрес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орталық, жиынтық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6. ИТИС-ке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сақтандыру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күрес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орталық, жиынтық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есеп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0610226  Алдын ала егу.    5      айлық    1.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лер және вакцина.                 жүйесінің амбулато.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лық қозғалыстар                   риялық-емханалық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ұйымдары (бөлімше.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(28.05.03ж.                       лері), балалар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12-г)                           жасөспірімдерге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ересектерге дәрі.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герлік көмек көр.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сететін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емес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мекемелер, ауылдық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жерлердегі фельд.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шерлік-акушерлік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пункттері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Басқа ведомство.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лардың амбулатория.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лық-емханалық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(бөлімшелері)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Аудандық,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қалалық СЭС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4. Облыстық СЭС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5. Республикалық СЭС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0610194  Алдын ала егу.  6        айлық    1.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лермен жан-                       жүйесінің амбулато.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жақты қамту                       риялық-емханалық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жөніндегі есеп                    ұйымдары (бөлімше.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(28.05.03 ж.                      лері), балалар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12-г)                           жасөспірімдерге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ересектерге дәрі.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герлік көмек көр.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сететін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емес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мекемелер, ауылдық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жерлердегі фельд.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шерлік-акушерлік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пункттері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Басқа ведомство.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лардың амбулатория.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лық-емханалық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(бөлімшелері)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Аудандық,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қалалық СЭС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4. Облыстық СЭС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5. Республикалық СЭС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0610195  Қатерлі жаңа    7        жылдық   1. Қатерлі жаңа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өскіндерге шал.                   өскіндерге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дығу туралы                       шалдыққандардың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(28.05.03                    аумақтық тіркелімін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12-г)                        (картотекасын)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жүргізетін әрі осы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мақсатта жаңадан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табылған аурулар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туралы хабарлайтын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облыстық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онкологиялық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диспансерлер,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 министрліктердің,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ведомстволардың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барлық меншік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нысандарының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емдеу-сақтандыру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денсаулық сақтау ісін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басқару органдары,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Aумақтар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(облыстар, қалалар)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 ҚР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сақтау министрлігі,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0610196  Асқынған тубер.  8       жылдық   1. Жоғары тұрған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кулезге шалды.                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ғудың жаңа                        органдарының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жағдайлары және                   нұсқауы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қайталануы ту.                    туберкулезге шалдық.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ралы есеп                         қандардың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(28.05.03 ж.                      тіркелімін (карто.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12-г)                           текасын) жүргізетін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әрі осы мақсатта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жаңадан табылған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аурулар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хабарлайтын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облыстық,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туберкулезге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диспансерлер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(бөлімшелер)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министрліктер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ведомстволар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Қала және облыс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Денсаулық сақтау ісін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басқару органдары,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Aумақтар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(облыстар, қалалар)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 ҚР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сақтау министрлігі,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0610197  Көбінесе жыныс   9       жылдық   1. Көбінесе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жолымен беріле.                   жыныс жолымен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тін жұқпалы                      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аурулар, қышыма                   ауруларымен қатар,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тері                              қышыма-тері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аурулары мен                      қотыр ауруларына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қотыр туралы                      шалдыққандардың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(28.05.03                   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12-г)                        тіркелімін (карто.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текасын) жүргізетін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әрі осы мақсатта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жаңадан табылған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аурулар туралы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хабарлайтын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облыстық,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тері-венерология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диспансерлері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(бөлімшелері)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министрліктер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ведомстволар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Қала және облыс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Денсаулық сақтау ісін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басқару органдары,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Aумақтар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(облыстар, қалалар)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 ҚР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сақтау министрлігі,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0610198  Психикалық және  10     жылдық    1. Психиатриялық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мінез-құлқы                       диспансерлер,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бұзылған аурулар                  психиатриялық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(психияневрология.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(28.05.03 ж.                      лық) ауруханалардың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12-г)                           диспансерлік бөлім.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шелері,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сақтау жүйесінің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психиатриялық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(психияневро-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логиялық, психиотера-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певтік, психия-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соматикалық) бөлім.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шелері бар ауруха.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налары (біріктіріл.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меген емханалары)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(қалалық)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аурухананың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дәрігері, әрбір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ведомстволық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ұйымдардың есебі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Басқа да министр.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ліктер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ведомстволардың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барлық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меншік нысандары.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ның психиатриалық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(психия-неврология.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лық)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(бөлімшелері)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4. Облыстар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қала бойынша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денсаулық сақтау ісін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басқару органдары,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5. Aумақтар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(облыстар, қалалар)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 ҚР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сақтау министрлігі,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0610199  Психикаға әсер   11     жылдық    1. Наркологиялық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беретін заттарды                  (психияневрология.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(ПӘЗ) қолдану                     лық) диспансерлер,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салдарынан                    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психикасы мен                     жүйесіндегі нарко.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мінез-құлқы                       логиялық (психия-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бұзылған аурулар                  неврологиялық,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психиатриялық)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(28.05.03 ж.                      ауруханалардың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12-г)                           диспансерлік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бөлімшелері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(қалалық)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аурухананың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дәрігері, әрбір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ведомстволық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ұйымдардың есебі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Басқа да министр.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ліктер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ведомстволардың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барлық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меншік нысандары.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ның психиатриялық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(психия-неврология.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лық)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4. Облыстар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қала бойынша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денсаулық сақтау ісін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басқару органдары,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5. Aумақтар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(облыстар, қалалар)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 ҚР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сақтау министрлігі,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0610200  Емдеу ұйымы     12       жылдық   1.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қызмет көрсе.                     жүйесіндегі барлық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тетін ауданда                     профилдегі амбула.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тұратын науқас.                   ториялық-емханалық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тардың тіркел.                    мекемелері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ген ауруларының                   (бөлімшелері)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саны туралы                       2.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(28.05.03                    (қалалық)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12-г)                        аурухананың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дәрігері, әрбір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ведомствалық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ұйымдардың есебі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Басқа да министр.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ліктер мен барлық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меншік нысандары.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ның амбула.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ториялық-емханалық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4. Қала және облыс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сақтау ісін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басқару органдары,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5. ҚР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сақтау министрлігі,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0610201  Түсік туралы    13       жылдық   1. ҚР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(28.05.03                    сақтау жүйесінде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12-г)                        түсік жасайтын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емдеу-сауықтыру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Ауданның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дәрігері, жиынтық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Басқа да министр.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ліктер мен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ведомстволардың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барлық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меншік нысандарын.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дағы түсік жасайтын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емдеу-сауықтыру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4. Қала және облыс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сақтау ісін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басқару органдары,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5. ҚР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сақтау министрлігі,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0610202  Стационардың    14-ден.  жылдық   1.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қызметі туралы  саулық            жүйесіндегі ауру.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(28.05.03                    ханалық ұйымдардың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12-г)                        барлық салалары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Аудандық (қала.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лық)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аурухананың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дәрігері, жиынтық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Облыстың, қаланың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денсаулық сақтау ісін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басқару органы,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4. ҚР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сақтау министрлігі,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0610203  Ұлы Отан соғы.   15      жылдық   1. Адамдарды бақылап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сына қатысқандар                  және есепке алуды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мен мүгедектерге                  жүзеге асыратын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соған те.                    амбулаториялық-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ңестірілген                       емханалық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адамдарға меди.                   ұйымдар (бөлімшелер)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циналық қызмет                    2.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көрсету туралы                    (қалалық)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 аурухананың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(28.05.03 ж.                      дәрігері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12-г)                           3. Қала мен облыс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 облыстың,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қаланың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сақтау ісін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органдары,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4. ҚР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сақтау министрлігі,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0610204  Медициналық     17       жылдық   1.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кадрлар туралы                    орталық ауруханалар,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(28.05.03                    СЭС-тер,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12-г)                        сақтау жүйесінің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облыстық бағыныстағы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Басқа да министр.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ліктер мен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ведомстволардың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барлық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меншік нысандарының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Қала, облыс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сақтау жүйесіндегі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деректерді көрсете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отырып берген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облыстық, 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денсаулық сақтау ісін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басқару органдары,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4. ҚР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сақтау министрлігі,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0610205  Қаржы-шаруашы.   18     жылдық    1. Аудандық,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лық, кадр,                        қалалық санитарлық-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бақылау қызметі,                  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қоршаған орта.                    стансалар (СЭС),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ның мониторингі                   санитарлық-эпидеми.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жұқпалы                      ологиялық басқарма.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ауруларды сани.                   лар (СЭБ)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тарлық-эпидеми.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ологиялық қада.                   2. Санитарлық-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ғалау туралы                      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(28.05.03                    басқармалар (СЭБ),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12-г)                        темір жол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стансаларының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желілік бөлек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СЭС-тері және әуе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көліктеріндегі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СЭС-тер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санитарлық-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стансалар,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санитарлық-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(СЭС, СЭБ),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Астана,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сан-эпидбасқармасы,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көліктегі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СЭС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4.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санитарлық-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стансасы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 0610206  Емдеу-сауықтыру 30-ден.  жылдық   1. Ересектер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ұйымдарының     саулық            балалардың барлық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есебі                             профильдегі емдеу-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(28.05.03 ж.                      профилактикалық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12-г)                          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Облыс, қала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денсаулық сақтау ісін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басқару органы,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 0610207  Балаларға меди. 31       жылдық   Балалар аурухана.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циналық көмек                     лары (емханалары,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көрсету туралы                    амбулаториялары),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(28.05.03                    ауруханалардың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12-г)                        балалар 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балалар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бөлімдерінің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бар-жоғына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қарамастан қалалар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 қала типті посел.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кедегі біріктіріл.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меген емханалар,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селолық учаскелік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ауруханалар (амбула.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ториялар),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балалар меншік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нысанындағы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медициналық 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  0610208  Екіқабат,       32       жылдық   1. Перзентханалар,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босанатын және                    құрамында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босанған әйел.                    әйелдер консульта.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дерге медицина.                   циясы мен акушер-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лық көмек көр.                    гинекологиялық каби.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сету туралы                       неттері бар емханалар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(28.05.03                    және барлық меншік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12-г)                        нысандарындағы бүкіл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емдеу-сауықтыру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ұйымдары, стационар.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дағы перзентхана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бөлімшелері (палата.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лар, төсектер)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Облыс, қала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денсаулық сақтау ісін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басқару органы,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  0610209  Туберкулезге    33       жылдық   1. Туберкулезге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шалдыққан нау.                    қарсы диспансерлер,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қастар туралы                     диспансерлік бө.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(28.05.03                    лімшелері бар инсти.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12-г)                        туттар, аурухана.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лар, фтизиатрлық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кабинеттері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бар дербес емханалар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Аудандық (қала.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лық)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бөлімдері, жиынтық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Облыстық денсау.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лық сақтау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(департаменті),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4. ҚР ТБҰО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  0610210  Көбінесе жыныс  34       жылдық   Тері-венерология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жолымен бері.                     диспансерлері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летін жұқпалы                     (диспансерлік бө.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аурулар, қышыма                   лімі бар институт.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тері аурулары                     тар) тері-венеро.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мен қотыр                         логия кабинеттері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бар ауруханалар,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(28.05.03 ж.                      дербес емханалар,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12-г)                           (кабинеттерінің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бар-жоғына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қарамастан әйелдер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консультациялары)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  0610211  Қатерлі жаңа өс. 35      жылдық   Онкологиялық дис.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кіндерге шалдық.                  пансерлер (диспан.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қан аурулар ту.                   серлік 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ралы есеп                         бар онкология 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(28.05.03ж.                       ституттары), онко.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12-г)                           логиялық 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(кабинеттері)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ауруханалар (бірік.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пеген емханалар)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  0610212  Психикасы мен   36       жылдық   Психиатриялық,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мінез-құлқы бұ.                   психоневрология.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зылған аурулар                    лық ауруханалар,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контингенті                       психоневрология.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лық диспансерлер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(28.05.03 ж.                      психиатриялық,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12-г)                           психоневрология.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лық, психотерапевтік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психосоматика.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лық 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(кабинеттері),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палаталары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ауруханалар (бірік.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пеген емханалар)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  0610213  Психикаға әсер  37       жылдық   1. Наркологиялық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беретін зат.                      ауруханалар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тарды (ПӘЗ)                       диспансерлер, пси.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қолдану салда.                    хоневрологиялық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рынан психикасы                   диспансер, ауруха.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мен мінез-құлқы                   налар, бірікпеген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бұзылған аурулар                  емханалар, соның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контингенті                       ішінде емханада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наркологиялық бө.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(28.05.03 ж.                      лімдері (кабинет.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12-г)                           тері) бар шаруашы.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лық есептегі ұйым.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дар; стационар.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дағы бөлімдер, па.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латалар, төсектер;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мамандандырылған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емдеу-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сауықтыру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мекемелері (МЕСМ),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наркология бө.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лімдері (кабинетте.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рі) жоқ, бірақ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нашақорларға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көрсететін 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  0610214  Сот-психиатрия. 38       жылдық   Психиатриялық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лық комиссиясы.                   психоневрология.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ның жұмысы ту.                    лық ауруханалар,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ралы есеп                         өз құрамында сот-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(28.05.03ж.                       психиатриялық 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12-г)                           раптама комиссиялары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бар диспансерлер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  0610215  Қан құю орталы. 39       жылдық   1. Қан құю 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ғының, қан құю                    (қан дайындайтын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бөлімдерінің,                     ауруханалар)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қан дайындайтын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ауруханалардың                    2. Қан құю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есебі (28.05.03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12-г)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  0610216  Жедел медицина. 40       жылдық   Жедел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лық көмек көр.                    көмек көрсету ауру.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сету ауруханасы                   ханалары стансалары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стансасының                       (бөлімдері)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(бөлімінің)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(28.05.03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12-г)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  0610217  Бөбектер үйінің  41      жылдық   Бөбектер үйлері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есебі (28.05.03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12-г)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  0610218  Сот-медициналық  42      жылдық   1. Аудандық (ауда.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сарапшы дәрі.                     наралық), 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герлерінің,                       дәрігерлер, сот-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филиалдарының,                   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сот-медициналық                   сарапшылар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орталықтарының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(28.05.03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12-г)                           2. Облыстардың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(қалалардың)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сот-медициналық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сараптау бюросы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  0610618  Фельдшерлік-    43       жылдық   ФАП-тар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акушерлік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пункттің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(ФАП) есебі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(28.05.03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12-г)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  0610219  Балалар         44       жылдық   1. Жыл бойғы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санаторийінің                     санаторийлер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(28.05.03 ж.                      2. Маусымдық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12-г)                           санаторийлер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(департаменті)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  0610220  Ересектерге     45       жылдық   1. Жыл бойғы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арналған тубер.                   санаторийлер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кулез санато.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рийлерінің есебі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(28.05.03 ж.                      2. Маусымдық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12-г)                           санаторийлер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бөлімдері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  0610221  Cалауатты өмір  46       жылдық   1. Салауатты өмір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салтын қалып.                     салтын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тастыру пробле.                   проблемаларының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малары орталы.                    орталықтары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ғының штаттық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лауазымдары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(28.05.03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12-г)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  0610222  Медициналық     47       жылдық   1. Облыстық,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ұйымдардың                        және Алматы қала.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желісі және                       лық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қызметі туралы                    басқармалары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есебі (28.05.03                   (департаменттері)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12-г)                        2. ҚР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сақтау министрлігі,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 0610696   Шұғыл меди.     48       жарты    1. Төтенше жағдай.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циналық көмек            жылдық   ларды жоюға қатыс.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қызметiнiң тө.                    қан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тенше жағдай.                    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лардағы қызметi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есебi                      2. Апат медицина.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(28.05.03 ж.                      сының өңірлік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12-г)                           (аумақтық)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орталықтары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Апат медицина.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сының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 0610697   Төтенше жағдай. 49       жарты    1. Төтенше жағдай.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ларды жоюға              жылдық   ларды жоюға қатыс.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қатысқан меди.                    қан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циналық ұйым.                    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дардың (меди.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циналық құрама.                   2. Апат медицина.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лардың) қызметi                   сының өңірлік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есебi                      (аумақтық)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(28.05.03 ж.                      орталықтары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12-г)                           3. Апат медицина.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сының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  0610698  Фельдшер пункт. 50       жылдық   Фельдшерлік пункттер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iнiң есебi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(28.05.03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12-г)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  0610699  Жеке үй-жайы    51       жылдық   Жеке үй-жайы жоқ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жоқ медицина                      медицина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қызметкерлері.                    қызметкерлерi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нің есебi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(28.05.03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12-г)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  0610700  Балалардың мү.  52       жылдық   Балалар аурухана.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гедектігі                         лары (емханалары,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амбулаториялары),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(28.05.03 ж.                      ауруханалардың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12-г)                           балалар бөлiмдерi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қалалар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қала типтi посел.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келердегi бірікпеген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емханалар, балалар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бөлімдерінің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болу-болмауына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қарамастан, селолық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учаскелiк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аудандық ауруханалар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(амбулаториялар)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  0610792  Дезинфекциялық  53       жылдық   Дезинфекциялық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стансаның                         станса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штаттық лауа.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зымдары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(28.05.03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12-г)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  0610693  Медициналық     54       жылдық   Медицина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статистика                        статистикасының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бюросының                         бюросы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лауазымдық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статистикасы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(28.05.03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12-г)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  0610794  Патологоано.    55       жылдық   Патологоано.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матикалық                         матикалық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бюросының                         бюросы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(28.05.03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12-г)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  0610795  Өмірге бірінші  56       тоқ.     1.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рет белгіленген          сандық   ұйымы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диагнозбен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тіркелген,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аурулардың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саны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(28.05.03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12-г)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Облыстық,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Алматы қала.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лық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(департаменті)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4.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ғылыми орталықтары,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ғылыми-зерттеу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институттары,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  0610796  Ауруханалық      57       тоқ.    1.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ұйымдардағы               сандық 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төсек орнын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көбейту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(28.05.03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12-г)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органдары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Облыстық,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Алматы қала.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лық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(департаменті)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4.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ғылыми орталықтары,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ғылыми-зерттеу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институттары,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  0610797  Медициналық      58       тоқ.    1.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кадрлардың                сандық 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қозғалысы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(28.05.03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12-г)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органдары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Облыстық,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Алматы қала.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лық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(департаменті)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4.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ғылыми орталықтары,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ғылыми-зерттеу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институттары,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47  0610798  Жарақат,         59       жарты   1.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улану, және               жылдық  жүйесінің барлық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басқа да кейбір                   профильдегі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сыртқы себеп.                     амбулаторлық-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тердің                            емханалық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зардаптары                        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(28.05.03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12-г)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аурухананың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дәрігері, әрбір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ведомстволық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ұйымдардың есебі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Басқа да министр.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ліктер мен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ведомстволардың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амбулаторлық-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емханалық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4. Аумақтық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сақтау ісін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басқару органы, қала,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5. ҚР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сақтау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  0610694  Жас өспірім.     60       жылдық  1. Ересектер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дерді, жоғары                     балаларға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оқу орындарының                   барлық профильдегі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студенттерін                      емдеу-сауықтыру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орта                        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арнаулы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орындарының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оқушыларын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диспансерлеу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(28.05.03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12-г)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Аумақтық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сақтау ісін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басқару органы,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облыс, қала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  0610695  Психикасы мен    61       тоқ.    1. Наркологиялық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мінез-құлқы               сандық  ауруханалар,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бұзылған аурулар                  диспансерлер,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контингенті                       орталықтар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(28.05.03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12-г)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Психоневро.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ауруханалар,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диспансерлер,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біріктірілмеген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емханалар, соның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ішінде наркологиялық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бөлімдері,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кабинеттері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стационарда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койкалары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шаруашылық есептегі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мекемелер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Мамандандырылған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емдеу-сауықтыру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мекемелері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4. Мәжбүрлеп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емдеуге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наркологиялық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ұйымдардың бөлімдері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50  0610799  12-18 жастағы    62       тоқ.    1.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мектеп оқушыла.           сандық 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рын тексеріп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(28.05.03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12-г)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органдары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Облыстық,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Алматы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(департаменті)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4.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орталықтар,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ғылыми-зерттеу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институттары,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51  0610800  18 және одан      63       тоқ.    1.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жоғары жастағы             сандық 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ауыл тұрғындарын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тексеріп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(28.05.03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12-г)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органдары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Облыстық,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Алматы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(департаменті)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4.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орталықтар,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ғылыми-зерттеу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институттары,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  0610485  Балалар үйі,    95      жылдық    Барлық министрлiк.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мектеп-интернат                   тер мен ведомстволар.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пен орман мек.                    дағы балалар үйлері,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тебi дәрігерінің                  мектеп-интернаттар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есебi                             мен орман мектептерi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(28.05.03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12-г)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53  0610688  Отбасылық дәрi. 1.1     айлық     Отбасылық дәрiгерлiк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герлiк амбулато.                  амбулаториялар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рияның есебi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(28.05.03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12-г)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  0610689  Емхананың есебi 1.2     айлық     Емханалар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(11.07.00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55  0610690  Консультациялық 1.3     айлық     Консультациялық-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-диагностикалық                   диагностикалық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емхананың (ор.                    емханалар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талықтың) есебi                   (орталықтар)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(11.07.00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56  0610691  Стационардың    1.4      айлық    Стационарлық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есебi                             бөлiмшесi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(11.07.00 ж.                      медициналық 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57  0610692  Қан құю орта.   1.5      айлық    Қан құю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лығының есебi                    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(11.07.00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58  0610693  Салауатты өмір  1.6      айлық    СӨСҚП орталықтары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салтын қалып.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проблемалары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орталығының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(СӨСҚП) есебі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(11.07.00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42)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таблицаның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7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1. Қалалық (облыстық)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СЭБ                 кейінгі 3-күні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Облыстық СЭБ     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кейінгі 4-күні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3. Облыстық СЭБ        3.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кейінгі 3-күні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4. Республикалық СЭБ   4.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пен қалалық және     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облыстық статистика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5. Қазақстан           5.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        кейінгі 8-күні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1. Қалалық (облыстық)  1.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СЭБ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Облыстық СЭБ        2. 5 қаңтар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3. Облыстық СЭБ        3. 5 қаңтар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4. Республикалық СЭБ   4. 10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пен қалалық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облыстық статистика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5. ҚР Денсаулық        5. 15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1. Облыстық тері-      1. есепті тоқсаннан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вендиспансері          кейінгі 5-күн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ҚР Денсаулық        2. есепті тоқсаннан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министрлігі     кейінгі 15-күн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1. Қалалық денсаулық 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бөлімдері (қалалық     кейінгі 5-күн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орталық ауруханалар),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аудандық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(қала ішіндегі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аудандық) ауруханалар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ИТИС-ке қарсы    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сақтандыру және        кейінгі 5-күн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күрес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облыстық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қалалық (Астана,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Алматы қ.қ.)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орталықтары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ИТИС-ке қарсы    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сақтандыру және        кейінгі 10-күн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күрес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Статистикалық       4. келісілген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органдары              мерзімдерде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5. ҚР Денсаулық        5.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министрлігі     кейінгі 15-күн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6. ҚР Статистика       6. келісілген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    мерзімдерде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1. Аудандық, қалалық 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СЭБ-тер                кейінгі 5-күн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Емдеу мекемесі   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мен өзінен жоғары      кейінгі 5-күн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ұйым тұрған жердегі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аудандық, 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СЭС-тер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Облыстық СЭС        3.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кейінгі 7-күн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Республикалық       4.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СЭС                    кейінгі 10-күн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5. ҚР Денсаулық        5.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министрлігі     кейінгі 13-күн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1. Аудандық, қалалық 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СЭС                    кейінгі 5-күн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Емдеу мекемесі   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мен өзінен жоғары      кейінгі 5-күн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ұйым тұрған жердегі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аудандық, 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СЭС-тер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Облыстық СЭС        3.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кейінгі 7-күн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Республикалық       4.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СЭС                    кейінгі 10-күн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5. ҚР Денсаулық        5.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министрлігі     кейінгі 13-күн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1. Аумақтық (облыс.    1. 10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тық, 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сақтау ісін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органдары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Облыстық, қалалық   2. 25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 басқар.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малары мен ҚР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ҚР Статистика       3. келісілген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    мерзімде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1. Денсаулық сақтау    1. 10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ісін басқару органдары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(облыстық, 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Облыстық            2. 25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 басқар.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масы және ҚР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ҚР Статистика       3. келісілген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    мерзімде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1. Облыстық, қалалық   1. 10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сақтау ісін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Статистика          2. 25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 және ҚР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ҚР Статистика       3. келісілген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    мерзімдерде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1. Аудандық (қалалық)  1.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орталық аурухананың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 дәрігері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Аумақтың (облыстық, 2. олар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қалалық) денсаулық     мерзімде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ісін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3. Тұрған жері         3.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бойынша қалалық,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облыстық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ісін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органы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өзінен жоғары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тұрған 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Статистика          4. ҚР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             сақтау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ҚР               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сақтау       мерзімде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5. ҚР Статистика       5. келісілген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    мерзімдерде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1. Аудандық (қалалық)  1.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орталық аурухананың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 дәрігері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Облыстық, қалалық   2. Олар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сақтау ісін  мерзімде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3. Тұрған жері         3.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бойынша қалалық,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облыстық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ісін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органы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өзінен жоғары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тұрған 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Статистика          4. ҚР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             сақтау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ҚР               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сақтау       мерзімде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5. ҚР Статистика       5. келісілген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    мерзімде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1. Аудандық (қалалық)  1.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орталық аурухананың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 дәрігері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Аумақтық (облыстық, 2. олар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қалалық) денсаулық     мерзімде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ісін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3. Тұрған жері         3.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бойынша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(облыстық, 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ісін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органы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өзінен жоғары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тұрған 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Статистика          4. ҚР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             сақтау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ҚР               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сақтау       мерзімде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5. ҚР Статистика       5. келісілген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    мерзімде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1. Ауданның бас        1.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дәрігері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Облыстық, қалалық   2. олар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сақтау ісін  мерзімде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3. Тұрған жері         3.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бойынша облыстық,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қалалық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ісін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органы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өзінен жоғары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тұрған 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Статистика          4. ҚР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             сақтау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ҚР               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сақтау       мерзімде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5. ҚР Статистика       5. келісілген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    мерзімде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1. Аудандық (қалалық)  1.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орталық аурухананың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 дәрігері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Облыстық, қалалық   2. басқару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сақтау ісін  белгілеген мерзімде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3. а) Статистика       3. ҚР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             сақтау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б) ҚР Денсаулық       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министрлігі     мерзімде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ҚР Статистика       4. келісілген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    мерзімде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1. Аудандық (қалалық)  1.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орталық аурухананың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 дәрігері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Облыстық, қалалық   2. Олар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сақтау ісін 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органы         мерзімде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ҚР Денсаулық        3. ҚР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министрлігі     сақтау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мерзімде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1. Облыстық, қалалық   1.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сақтау ісін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Тұрған жері         2.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бойынша облыстық,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қалалық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ісін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органы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өзінен жоғары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тұрған 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Статистика          3. ҚР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             сақтау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ҚР               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сақтау       мерзімде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ҚР Статистика       4. келісілген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    мерзімде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1. Облыстық санитар.   1.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лық-эпидемиологиялық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стансалар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Көліктегі орталық   2.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СЭС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Қазақстан           3. 20 наурыз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санитарлық-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стансалар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облыстық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а) ҚР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министрлігіне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б) ҚР Статистика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 1. Аудандық (қалалық)  1.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сақтау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(ауданның, қаланың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 дәрігері)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Облыстық, қалалық   2. олар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 басқармасы  мерзімде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 Аудандық (қалалық)    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(ауданның, қаланың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 дәрігері)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  1. Аудандық (қалалық)  1.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(ауданның, қаланың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 дәрігері)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Облыстық, қалалық   2. ҚР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 басқармасы  сақтау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ҚР Денсаулық     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министрлігі     мерзімде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  1. Аудандық (қалалық)  1.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(ауданның, қаланың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 дәрігері)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Облыстық денсаулық  2. 10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(департаменті)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ҚР Денсаулық        3. ҚР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министрлігі     сақтау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мерзімде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ҚР Денсаулық        4. олар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министрлігі     мерзімде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  Аудандық (қалалық)    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(ауданның, қаланың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 дәрігері)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  Аудандық (қалалық)    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(ауданның, қаланың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 дәрігері)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  Аудандық (қалалық)    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(ауданның, қаланың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 дәрігері)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  1. Аудандық (қалалық)  1.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(ауданның, қаланың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 дәрігері)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  Республикалық          25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емханалық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психиатриялық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аурухана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  1. Аудандық (қалалық)  1. 10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(ауданның, қаланың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 дәрігері),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аймақтық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Қалалық, облыстық   2.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сақтау       мерзімде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(департаменті), ҚР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министрлігі, аймақтық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қан құю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  Аудандық (қалалық)    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(ауданның, қаланың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 дәрігері)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  Аудандық (қалалық)    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(ауданның, қаланың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 дәрігері)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  1. Облыстардың         1.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(қалалардың) сот-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медициналық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бюросы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Сот медицинасының   2. 10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  Селолық учаскелік     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аурухана, амбулатория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арқылы ауданның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 дәрігері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  1. Аумағында           1.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санаторий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облыстық басқарма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(департамент)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Аумағында           2. маусым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санаторий бар          аяқталғаннан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облыстық басқарма      кейінгі 5-күн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(департамент)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ҚР Денсаулық        3. олар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министрлігі    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мерзімде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  1. Аумағында           1.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санаторий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облыстық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Аумағында           2. маусым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санаторий бар          аяқталғаннан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облыстық денсаулық     кейінгі 5-күн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ҚР Денсаулық        3. олар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министрлігі    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мерзімде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  1. Жоғары тұрған       1.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инстанция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  1. Статистика басқар.  1. ҚР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масы, ҚР Денсаулық     сақтау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министрлігі    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мерзімде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Статистика       2. келісілген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    мерзімде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  1. Апат медицинасының  1. 5 шілде,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өңірлік (аумақтық)    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орталықтары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Апат медицинасының  2. 10 шілде,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орталығы               10 қаңтар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3. ҚР Денсаулық        3.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министрлігі     мерзімде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  1. Апат медицинасының  1. 5 шілде,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өңірлік (аумақтық)    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орталықтары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Апат медицинасының  2. 10 шілде,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орталығы               10 қаңтар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3. ҚР Денсаулық        3.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министрлігі     мерзімде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  Селолық учаскелік     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аурухана, амбулатория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арқылы ауданның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 дәрігері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  Селолық учаскелік     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аурухана, амбулатория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арқылы ауданның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 дәрігері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  Аудандық (қалалық)    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(ауданның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 дәрігері)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  Аумақтық              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санитарлық-эпидеми.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ологиялық стансасы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  Жоғары тұрған         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инстансия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  Жоғары тұрған         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инстансия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  1. Аудандық (қалалық)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сақтау     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Облыстық, Астана 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Алматы қалалық    кейінгі 10-күні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(департаменті)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ҚР Денсаулық        5.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министрлігі     кейінгі 15-күн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ҚР Денсаулық        5.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министрлігі     кейінгі 5-күн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  1. Аудандық (қалалық)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сақтау     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Облыстық, Астана 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Алматы қалалық    кейінгі 10-күні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(департаменті)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ҚР Денсаулық        5.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министрлігі     кейінгі 15-күн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ҚР Денсаулық        5.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министрлігі     кейінгі 5-күн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  1. Аудандық (қалалық)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сақтау     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Облыстық, Астана 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Алматы қалалық    кейінгі 10-күні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(департаменті)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ҚР Денсаулық        5.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министрлігі     кейінгі 15-күн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ҚР Денсаулық        5.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министрлігі     кейінгі 5-күн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47  1. Аудандық (қалалық)  1. 5 қаңтар,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орталық аурухананың    5 шілде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 дәрігері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Аумақтық (облыстық, 2. белгіленген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қалалық) денсаулық     мерзімде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ісін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Өзінен жоғары       3. 5 қаңтар,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тұрған ұйымдардың      5 шілде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тұрған жері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бойынша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(облыстық, 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ісін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Статистика          4. 15 қаңтар,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             15 шілде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ҚР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 жөніндегі   5. келісілген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агенттігі              мерзімде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  1. Аудандық (қалалық)  1.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(ауданның, қаланың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 дәрігері)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Облыстық, қалалық   2. ҚР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 басқармасы, сақтау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ҚР Денсаулық          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министрлігі     мерзімде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  Республикалық    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клиникалық           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психиатриялық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аурухана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50  1. Аудандық (қалалық)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сақтау     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Облыстық, Астана 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Алматы қаласы     кейінгі 10-күні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бойынша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(департаменті)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ҚР Денсаулық        5.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министрлігі     кейінгі 15-күн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ҚР Денсаулық        5.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министрлігі     кейінгі 5-күн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51  1. Аудандық (қалалық)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сақтау     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Облыстық, Астана 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Алматы қаласы     кейінгі 10-күні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бойынша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(департаменті)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ҚР Денсаулық        5.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министрлігі     кейінгі 15-күн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ҚР Денсаулық        5.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министрлігі     кейінгі 5-күн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  Облыстық (қалалық)    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(департаменті)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53  Денсаулық сақтау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          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әкімгері)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есептілікті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жинау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уәкілетті орган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  Денсаулық басқармасы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(бағдарламаның       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әкімгері)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статистикалық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жинау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уәкілетті орган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55  Денсаулық басқармасы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(бағдарламаның       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әкімгері)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статистикалық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жинау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уәкілетті орган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56  Денсаулық басқармасы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(бағдарламаның       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әкімгері)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статистикалық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жинау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уәкілетті орган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57  Денсаулық басқармасы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(бағдарламаның       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әкімгері)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статистикалық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жинау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уәкілетті орган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58  Денсаулық басқармасы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(бағдарламаның       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әкімгері)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статистикалық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жинау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уәкілетті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Жер ресурстарын басқару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жөнiндегi агенттiгi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0604045  Нақты жер және  22      жылдық    Аудандық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оны санаттар,                     жер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жер учаскелерi.                   Облыстық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нiң иелерi, жер                  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пайдаланушылар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мен алаптар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бойынша бөлу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(09.08.96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0604046  Нақты суармалы  22а     жылдық    1. Аудандық (қала.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жер туралы                        лық) жер комитет.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оны санат.                   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тар, жер учаске.                  2. Облыстық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лерiнiң иелерi,                  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жер пайдалану.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шылар мен алаптар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бойынша бөлу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(09.08.96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0604051  Ауыл шаруашылы. 22, 22а-  жылдық  1.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ғына арналған   нысанда.          (қалалық)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жерлердегi ауыл рына N 1         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шаруашылық ал.  қосымша           2.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қаптары көлемi.                   жер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нiң өзгеруi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анықтама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(09.08.96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0604052  Азаматтар мен   2-нысан.  жылдық  1.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заңды тұлғалар. ға N 2            (қалалық)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ға ауыл шаруа.  қосымша          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шылыққа жатпай.                   2.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тын және өзге                     жер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 мақсаттарға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тұрақты пайда.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лануға берiлген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жерлер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(09.08.96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34)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0604053  Азаматтар мен   22-нысан. жылдық  1.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заңды тұлғалар. ға N 3            (қалалық)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ға ауыл шаруа.  қосымша          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шылыққа жатпай.                   2.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тын мақсаттар                     жер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үшін уақытша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пайдалануға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берiлген жерлер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туралы, сондай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-ақ ауыл шаруа.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шылығын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үшiн, геология.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лық барлау,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iздестiру, гео.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дезиялық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басқа қарастыру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жұмыстары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берілген жерлер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(09.08.96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0604054  Бұрын ауыл       22-ны.  жылдық   1.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шаруашылығынан   санға            (қалалық)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басқа мақсаттар  N 4             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үшін берiлген    қосымша          2. Облыстық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жерлердi адамдар                 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мен заңды тұлға.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лардың қайтар.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ғаны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(09.08.96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0604055  Негiзгi жер      22-ны.  жылдық   1.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пайдаланушылар   санға            (қалалық)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мен жер учас.    N 5             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келерi иелерінің қосымша          2. Облыстық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жер санаттары                    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бойынша алқап.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тарының өзгеруi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анықтама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(09.08.96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0604056  Ауыл шаруашы.    22-ны.  жылдық   1.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лығына арналған  санға            (қалалық)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жыртылатын жер.  N 6             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лердi пайдалану  қосымша          2. Облыстық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анықтама                  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(09.08.96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0604057  Түбегейлi жақ.   22-ны.  жылдық   1.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сартылатын пi.   санға            (қалалық)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шен шабындық.    N 6а            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тары мен жай.    қосымша          2. Облыстық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ылымдарды пай.                   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далану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анықтама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(09.08.96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0604058  Ауданның, облыс. 22-ны.  жылдық   1.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тың, республика. санға            (қалалық)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ның әкiмшiлiк    N 7             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шегiнен тыс пай. қосымша          2. Облыстық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даланылатын жер                  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анықтама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(09.08.96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0604059  Басқа аудандар.  22-ны.  жылдық   1.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дың, облыстар.   санға            (қалалық)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дың, мемлекет.   N 8             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тердің пайдала.  қосымша          2. Облыстық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нуына берiлген                   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жер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анықтама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(09.08.96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0604060  Ауданның,        22-ны.  жылдық   1.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облыстың жерле.  санға            (қалалық)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рiн эксплика.    N 9             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циялау           қосымша          2. Облыстық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(09.08.96 ж.                     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0604061  Аудан, облыс,    22-ны.  жылдық   1.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Қазақстан Рес.   санға            (қалалық)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публикасы аза.   N 10            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маттарының және  қосымша          2. Облыстық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заңды тұлғалар.                  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ының жерлерiн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экспликациялау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(09.08.96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0604062  Орман қоры       22-ны.  жылдық   1.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жерiнiң құрамы   санға            (қалалық)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оны пайда.  N 11            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лану туралы      қосымша          2. Облыстық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анықтама                         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(09.08.96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0604047  Жердiң пайдала.  1-жер тоқсандық  Облыстық жер ресур.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нылуын бақылау          жылдық    старын басқару ко.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(5.06.01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20-с)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0604048  Жер реформасының 2-жер тоқсандық  1.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барысы туралы                     (қалалық)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(09.08.96                    комитеттерi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34)                          2. Облыстық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комитеттері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0604050  Жердi қалпына    2-тп-    жылдық  1.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келтiру, топы.   "қалпына         (қалалық)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рақтың құнарлы   келтiру"         комитеттерi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қабатын сыпырып                   2. Облыстық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алу және пайда.                  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лану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(09.08.96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34)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таблицаның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7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1. Облыстық жер        1.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комитеттерiне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Жер ресурстарын  2. 20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жөнiндегi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агенттiгiне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1. Облыстық жер        1.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комитеттерiне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Жер ресурстарын  2. 20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жөнiндегi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агенттiгiне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1. Облыстық жер        1.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комитеттерiне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Жер ресурстарын  2. 20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жөнiндегi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агенттiгiне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1. Облыстық жер        1.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комитеттерiне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Жер ресурстарын  2. 20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жөнiндегi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агенттiгiне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1. Облыстық жер        1.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комитеттерiне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Жер ресурстарын  2. 20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жөнiндегi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агенттiгiне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1. Облыстық жер        1.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комитеттерiне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Жер ресурстарын  2. 20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жөнiндегi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агенттiгiне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1. Облыстық жер        1.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комитеттерiне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Жер ресурстарын  2. 20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жөнiндегi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агенттiгiне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1. Облыстық жер        1.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комитеттерiне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Жер ресурстарын  2. 20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жөнiндегi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агенттiгiне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1. Облыстық жер        1.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комитеттерiне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Жер ресурстарын  2. 20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жөнiндегi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агенттiгiне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1. Облыстық жер        1.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комитеттерiне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Жер ресурстарын  2. 20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жөнiндегi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агенттiгiне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1. Облыстық жер        1.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комитеттерiне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Жер ресурстарын  2. 20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жөнiндегi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агенттiгiне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1. Облыстық жер        1.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комитеттерiне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Жер ресурстарын  2. 20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жөнiндегi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агенттiгiне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1. Облыстық жер        1.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комитеттерiне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Жер ресурстарын  2. 20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жөнiндегi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агенттiгiне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1. Облыстық жер        1.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комитеттерiне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Жер ресурстарын  2. 20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жөнiндегi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агенттiгiне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ҚР Жер ресурстарын     1. 1 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жөніндегі         31 наурызға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агенттігіне  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2. 1 жартыжылдық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30 маусымға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дейін 9 айға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30 қыркүйекке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4. 1 жылға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қарашаға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1. Облыстық жер        1. Есептi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комитеттеріне             кейiнгi 5-күнге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Жер ресурстарын  2. Есептi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жөніндегі         кейiнгi 10-күнге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агенттігіне               дейiн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1. Облыстық жер        1.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комитеттеріне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Жер ресурстарын  2. 20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жөніндегі      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агенттігіне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Көшi-қон және демография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жөнiндегі  агенттiгi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0610652  Босқындар ту.   Босқын.  жарты    1. Аудандық көші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ралы есеп       дар      жылдық   -қон және демография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(1.12.99 ж.                       жөніндегі бөлiмшелер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65)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Қазақстан Респуб.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ликасының көшi-қон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демография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жөнiндегi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органдары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Қазақстан Респуб.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ликасының Көшi-қон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демография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жөнiндегi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0610651  Қазақстан Рес.  17-П     жарты    1. Қоныс аударушы.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публикасына ше.          жылдық   ларды қабылдайтын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телден қоныс                      аудандық көшi-қон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аударып көшiп                     бөлiмшелерi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келген байырғы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ұлтты қабылдау                    2. Қазақстан Респуб.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шаруашылығын                 ликасының көшi-қон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жайғастыру туралы                 және демография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(26.05.98 ж.                 жөнiндегi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13)                             органдары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Қазақстан Респуб.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ликасының Көшi-қон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демография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жөніндегi агенттiгi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таблицаның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7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1. Қазақстан Респуб.   1. Есептi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ликасының көшi-қон     кейiнгi 7-күнi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демография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жөнiндегi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Қазақстан Респуб.   2. Есептi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ликасының Көші-қон     кейiнгi 20-күнi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демография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жөнiндегi агенттiгi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3. Қазақстан Респуб.   3. Есептi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ликасының Статистика   кейiнгi 30-күнi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жөнiндегi агенттiгi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1. Қазақстан Респуб.   1. Есептi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ликасының көшi-қон     кейiнгi 7-күнi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демография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жөнiндегi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Қазақстан Респуб.   2. Есептi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ликасының Көші-қон     кейiнгi 20-күнi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демография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жөнiндегi агенттiгi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3. Қазақстан Респуб.   3. Есептi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ликасының Статистика   кейiнгi 30-күнi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жөнiндегi агенттiгi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Туризм және спорт жөнiндегi агенттiгi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0605066  Дене шынықтыру  2-ФК    жылдық    1. Аудандық (қала.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мен спорт жө.                     лық) турспорткоми.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нiндегi есеп                      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(05.07.01 ж.                      2. Облыстық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32-с)                           қалалық,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Алматы қала.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лары спорткомитет.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0610451  Балалар-жасөс.  5-ФК    жылдық    1. Спорттық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пiрiмдер спорт.                    мектептер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тық мектебiнiң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(олимпиядаға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резерв балалар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-жасөспiрiмдер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мамандандырылған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мектебi) есебi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(05.07.01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32-с)                           2. Мамандандырылған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ОРБЖМ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0610751  Спорт колледж.  7-ФК    жылдық    Спорт колледждерi,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дерi, спортқа                     спортқа дарынды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дарынды балалар.                  балаларға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ға арналған                       мектеп-интернаттар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мектеп-интер.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наттардың есебi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(05.07.01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32-с)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0610750  Жоғары спорттық 8-ФК    жылдық    Жоғары спорттық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шеберлік мекте.                   шеберлiк мектебi,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бiнiң, олимпия.                   олимпиядаға дайындық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даға дайындық                    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орталығының есебi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(05.07.01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32-с)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таблицаның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7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1. Облыстық турспорт.  1.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Туризм және      2. 20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спорт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1. Қалалық, облыстық,  1.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дене шынықтыру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спорт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уәкiлеттi органдар,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вeдомство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бағыныстылығы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ЕСҚ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Республикалық дене  2.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шынықтыру және 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жөнiндегi уәкiлеттi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Қалалық, облыстық,    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дене шынықтыру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спорт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уәкiлеттi органдар,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ведомство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бағыныстылығы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ЕСҚ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Қалалық, облыстық,    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дене шынықтыру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спорт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уәкiлеттi органдар,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ведомство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бағыныстылығы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ЕСҚ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Төтенше жағдайлар жөнiндегi                                 агенттiгi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0610002 Жүргізілген      НС       айлық    Облыстық,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қадағалау-                         және Алматы 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алдын-алу                          Төтенше жағдайлардың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жұмыстары                          алдын алу және жою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                        жөнiндегi инспек.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(8.02.01 ж.                        циялары, Атом-энер.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N 4-с)                             гетикалық кешенiнде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жұмыстарды қауiпсiз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жүргiзудi қадағалау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жөнiндегi облысара.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лық инспекция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Мамандандырылған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теңiз инспекциясы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0610419  Жарылғыш        УВМ      жылдық   Облыстық, Астана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материалдардың                    және Алматы 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жоғалғаны ту.                     Төтенше жағдайлардың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ралы есеп                         алдын алу және жою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(7.05.92 ж.                       жөніндегі инспек.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64)                             циялары, Атом-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энергетикалық кеше.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нiнде жұмыстарды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қауiпсiз жүргiзудi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қадағалау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облысаралық инспек.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ция және Мамандан.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дырылған теңiз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инспекциясы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таблицаның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7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Қазақстан Республика.    есептi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сының Төтенше жағдай.    кейiнгi 5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лар жөнiндегi агенттiгi  дейiн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Қазақстан Республика.    есептi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сының Төтенше жағдай.    кейiнгi 5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лар жөнiндегi агенттiгi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Ұлттық Банкі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0610667  Гранттарды алу    11-ОБ тоқсандық Екiншi деңгейдегi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мен игеру туралы                  банктер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шетелдiк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кредиттердi пай.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далану мен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жөнiндегi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(28.05.99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18)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0610668  Резидент емес.    1-ПБ  тоқсандық Сыртқы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терге қойылған                    операцияларды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қаржылық талап                    асыратын кәсiпорын.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пен олардың                       дар, соның iшiнде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алдындағы мiн.                    бiрлескен және шет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деттемелер                        елдiк кәсiпорындар,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(29.07.03 ж.                      Республикасында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38-г)                           өзінің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жүзеге асыратын,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шетелдік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компаниялардың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филиалдары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өкілдіктері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0610680  Жүк пен жолаушы   2-ПБ  тоқсандық Авиация, теңiз,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тасымалдаудан                     (өзен) автомобиль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басқа да                     және құбыр көлiк.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көлiк операция.                   терiнiң кәсiпорын.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ларынан түскен                    дары, ұйымдары,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түсiмдер мен                      компаниялары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төлемдер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(23.02.00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0610681  Темiр жолмен      3-ПБ  тоқсандық "Қазақстан темiр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жүк және жолаушы                  жолы" РМК, темiр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тасымалдаудан                     жол көлiгінiң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түскен түсiмдер                   кәсiпорындары,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мен төлемдер                      ұйымдары, компания.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лары, экспедициялары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(23.02.00 ж.                      және агенттiктерi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0610682  Көлiк кәсiпорын.  4-ПБ  тоқсандық Көлiк агенттiктерi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дарының резидент                  мен экспедициялары,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еместерi атынан                   темiр жолдан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жүзеге асатын                     барлық көлiк түрле.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операциялар                       рінің резидент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кәсiпорындарының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(23.02.00 ж. N 3)                 өкiлдерi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0610683  Көлiктiң резидент 5-ПБ  тоқсандық Көлiк қызметiмен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емес кәсiпорында.                 қосалқы және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рынан алынған                     шұғылданатын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ақшалай түсiм                     кәсiпорындар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(23.02.00 ж. N 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0610684  Резидент емес.    6-ПБ  тоқсандық "Қазақтелеком" ҰАК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терден алынған                    ААҚ,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(резидент емес.                   мемлекеттiк почта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терге көрсетiл.                   байланысы кәсiпорны,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ген) байланыс                     РГКП "Қазтелерадио",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қызметтерi ту.                    сондай-ақ жоғарыда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ралы есеп                         айтылған құрылымға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(23.02.00 ж. N 3)                 кiрмейтiн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 кәсiпорын.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дары меншiк нысанына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қарамастан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0610685  Резидент емес.    7-ПБ  тоқсандық Қазақстан Республи.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терден алынған                    касының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(резидент емес.                   басқару органдары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терге ұсынылған)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қызмет көрсету.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лер мен жәрдем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ақшалар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(23.02.00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0610686  Резидент емес.    10-ПБ тоқсандық Сыртқы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термен халықара.                  операцияларды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лық операциялар                   асыратын бiрлескен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шетелдік кәсiпорындар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(23.02.00 ж. N 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0610687  Халықаралық       11-ПБ тоқсандық Сақтандыру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сақтандыру опера.                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циялары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қайта сақтандыру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(23.02.00 ж. N 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0606507  Резидент eмес.    9-ПБ  тоқсандық Екінші деңгейдегі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терге қаржылай                    банктер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талаптардың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олардың алдындағы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мiндеттемелердiң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жайы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(10.04.00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0610676  Бағалы қағаздар   15-ПБ тоқсандық Атаулы иелер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бойынша резидент                  құнды қағазды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еместермен халық.                 тiркеушілер, бағалы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аралық операциялар                қағаздарды ұстау.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шылардың тiзілімiн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(16.01.01 ж.                      өздігінен жүргізуші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2-с)                            акционерлiк қоғамдар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0610791  Қазақстанның      14-ПБ тоқсандық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ресми шетелдік                   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заемдар                           Ұлттық Банкі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бойынша    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(28.03.03 ж.                      Қаржы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0610786  Қолма-қол шетел   16-ПБ   айлық   Екінші деңгейдегі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валютасының қоз.                  банктер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ғалысы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(30.10.02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49-г)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0610590  Бағалы қағаздар.  2      айлық    Бағалы қағаздардың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дың сауда-сат.                    сауда-саттығын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тығын ұйымдас.                    ұйымдастырушылар: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тырушылардың                      қор биржасы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қызметi туралы                    биржадан тыс рынок.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(14.11.96 ж.                 тың баға белгiлейтiн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43)                             ұйымы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0610592  Бағалы қағаздар   4     тоқсандық Бағалы қағаздар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рыногындағы кас.                  рыногында касто.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тодиальдық қыз.                   диальдық қызметтi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меттiң қорытын.                   iске асыратын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дылары туралы                     заңды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(14.11.96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0610593  Депозитарлық      5     тоқсандық Бағалы қағаздар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қызметтiң қоры.                   рыногында депози.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тындылары туралы                  тарлық қызметті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(14.11.96 ж.                 iске асыратын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12-г)                           заңды тұлғалар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 0610783  Акциядағы инвес.  1-апи   жылдық  Институционалдық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тициялар туралы                   бiрлiктер - инвес.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есеп, қосылмаған                  торлар (банктер,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 еместер                  зейнетақы активтерiн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шығарған, ұзақ                    басқаратын компания.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мерзiмдi және                     лар, сақтандыру ұй.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қысқа мерзiмдi                    ымдары,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борышқорлық                       қорлар), инвестиция.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бағалы қағаздар                   лық қызметтi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мен вексельдер                    асыратын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(04.06.02 ж.                      ұйымдар, сондай-ақ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18-г)                           кастодиандар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таблицаның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7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а) Қазақстан           есептi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        кейiнгі 10-күнге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Ұлттық Банкiне        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б) ҚР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министрлiгiне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ҚР Ұлттық Банкiнiң     есептi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респонденттiң тұрған   кейiнгi 40-күнге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жерi бойынша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облыстық филиалы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Қазақстан Республика.  есептi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 Ұлттық Банкiнiң     кейiнгi 30-күнге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респонденттiң тұрған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жерi бойынша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филиалы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Қазақстан Республика.  есептi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 Ұлттық Банкiнiң     кейiнгi 30-күнге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респонденттiң тұрған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жерi бойынша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филиалы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Қазақстан Республика.  есептi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 Ұлттық Банкiнiң     кейiнгi 30-күнге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респонденттiң тұрған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жерi бойынша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филиалы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Қазақстан Республика.  есептi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 Ұлттық Банкiнiң     кейiнгi 30-күнге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респонденттiң тұрған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жерi бойынша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филиалы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Қазақстан Республика.  есептi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 Ұлттық Банкiнiң     кейiнгi 30-күнге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респонденттiң тұрған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жерi бойынша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филиалы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Қазақстан Республика.  есептi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 Ұлттық Банкiнiң     кейiнгi 30-күнге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респонденттiң тұрған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жерi бойынша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филиалы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Қазақстан Республика.  есептi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 Ұлттық Банкiнiң     кейiнгi 30-күнге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респонденттiң тұрған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жерi бойынша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филиалы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Респонденттiң тұрған   есептi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жерi бойынша           кейiнгi 20-күнге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Қазақстан Республика.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сының Ұлттық Банкiнiң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облыстық филиалы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Қазақстан              есептi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        кейiнгi 20-күнге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Ұлттық Банкi           дейiн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Қазақстан              есептi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        кейiнгi бiрiншi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Ұлттық Банкi           айдың 20-күнi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Қазақстан              есептi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        кейiнгi 15-күнге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Қаржы министрлігі   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Қазақстан              есептi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        кейiнгi 30-күнге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Ұлттық Банкi           дейiн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Қазақстан              есептi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        кейiнгi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Ұлттық Банкi           15-күнi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Бағалы қағаздар        есептi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ұлттық       кейiнгi 30-күнге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комиссия               дейiн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Бағалы қағаздар        есептi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ұлттық       кейiнгi 30-күнге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комиссия               дейiн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Бағалы қағаздар        есептi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ұлттық       кейiнгi 30-күнге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комиссия               дейiн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 Қазақстан              20 маусымға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     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Ұлттық Банкi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