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798e2" w14:textId="1f79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29 желтоқсандағы N 1429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6 қарашадағы N 150л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Үкіметі қаулы етті: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"2003 жылға арналған республикалық бюджеттік бағдарламалардың паспорттарын бекіту туралы" Қазақстан Республикасы Үкіметінің 2002 жылғы 29 желтоқсандағы N 1429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пен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371-қосымшада: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 кестесінің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"63" деген сандар "62"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"63 стипендиаттың оқуын" деген сөздерден кейін "көрсетілетін қызметтерді ескере отырып, шетелдік делдал ұйымдар мен Қазақстан Республикасының АҚШ-тағы Елшілігі арқылы" деген сөздермен толықтырылсын.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    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