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7184d" w14:textId="01718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Yкiметінің 2002 жылғы 29 желтоқсандағы N 1429 қаулысына өзгерiс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Республиркасы Үкіметінің 2003 жылғы 2 желтоқсандағы N 150я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Yкiметi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"2003 жылға арналған республикалық бюджеттiк бағдарламалардың паспорттарын бекiту туралы" Қазақстан Республикасы Үкiметiнiң 2002 жылғы 29 желтоқсандағы N 1429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өзгерiс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қаулыға </w:t>
      </w:r>
      <w:r>
        <w:rPr>
          <w:rFonts w:ascii="Times New Roman"/>
          <w:b w:val="false"/>
          <w:i w:val="false"/>
          <w:color w:val="000000"/>
          <w:sz w:val="28"/>
        </w:rPr>
        <w:t xml:space="preserve">745-қосымшада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"Бюджеттiк бағдарламаны iске асыру жөнiндегi iс-шаралардың жоспары" деген 6-тармақтың 5-бағаны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"Саны 287 бiрлiк компьютерлiк техника паркiн сатып алу және жаңарту. Мыналарды: 1 бiрлiк сканер, 1 бiрлiк сервер, Қазақстан Республикасы Президентiнiң қатысуымен өтетiн сапарлық iс-шараларды аудио-ақпараттық қамтамасыз ету үшін 1 бiрлiк цифрлық жабдық сатып алу. Саны 2 бiрлiк бағдарламалық өнімдер мен техникалық ақпарат қорғау құралдарын сатып алу".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міндетiн атқарушы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