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d908a" w14:textId="88d9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29 желтоқсандағы N 1429 қаулысына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29 желтоқсандағы N 150ау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"2003 жылға арналған республикалық бюджеттік бағдарламалардың паспорттарын бекіту туралы" Қазақстан Республикасы Үкіметінің 2002 жылғы 29 желтоқсандағы N 1429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пен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700-1-қосымшада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жөніндегі іс-шаралар жоспары" деген 6-тармақ кестесінің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төртінші абзацтағы "4" деген сан "2"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бесінші абзац "бекетінің" деген сөзден кейін ", Атырау қаласындағы оқу-әдістемелік орталықтың"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алтыншы абзац "залдары" деген сөзден кейін ", "Қорғас" кеденіндегі контейнерлік тексеру ғимараты" деген сөздермен толықтырылсын.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