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52b" w14:textId="9334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желтоқсандағы N 1273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заң жобалау жұмыстарының 2003 жылға арналған жоспары туралы" Қазақстан Республикасы Үкiметiнiң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Үкіметінің 2006.03.31 </w:t>
      </w:r>
      <w:r>
        <w:rPr>
          <w:rFonts w:ascii="Times New Roman"/>
          <w:b w:val="false"/>
          <w:i w:val="false"/>
          <w:color w:val="00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2006.03.31 </w:t>
      </w:r>
      <w:r>
        <w:rPr>
          <w:rFonts w:ascii="Times New Roman"/>
          <w:b w:val="false"/>
          <w:i w:val="false"/>
          <w:color w:val="00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