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671bb" w14:textId="12671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Маңызды стратегиялық мәнi бар қызметтер көрсетудi мемлекеттiк сатып алу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2003 жылғы 19 желтоқсандағы N 1272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"Мемлекеттiк сатып алу туралы" Қазақстан Республикасының 2002 жылғы 16 мамырдағы Заңының </w:t>
      </w:r>
      <w:r>
        <w:rPr>
          <w:rFonts w:ascii="Times New Roman"/>
          <w:b w:val="false"/>
          <w:i w:val="false"/>
          <w:color w:val="000000"/>
          <w:sz w:val="28"/>
        </w:rPr>
        <w:t xml:space="preserve">21-бабы </w:t>
      </w:r>
      <w:r>
        <w:rPr>
          <w:rFonts w:ascii="Times New Roman"/>
          <w:b w:val="false"/>
          <w:i w:val="false"/>
          <w:color w:val="000000"/>
          <w:sz w:val="28"/>
        </w:rPr>
        <w:t xml:space="preserve">1-тармағының 5) тармақшасына сәйкес iшкi су жолдарында кеме қатынасы қауiпсіздігін қамтамасыз ету мақсатында Қазақстан Республикасының Үкiметі қаулы етеді: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Республикалық мемлекеттiк қазыналық су жолдары кәсiпорындары (қосымшаға сәйкес) маңызды стратегиялық мәнi бар ретiнде кеме қатынасы жолдары мен гидротехникалық құрылыстарды (шлюздердi) күтiп ұстау және дамыту жөніндегi қызметтер көрсетудің жеткiзушiлерi болып белгiленсiн.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Көлiк және коммуникациялар министрлiгі: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кеме қатынасы жолдары мен гидротехникалық құрылыстарды (шлюздердi) күтiп ұстау және дамыту жөнiндегi қызметтер көрсетудi сатып алуға бөлiнген ақшаны ұтымды әрi тиімдi жұмсау қағидатының сақталуын қамтамасыз етсін;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заңнамада белгіленген тәртіппен осы қаулыдан туындайтын өзге де шараларды қабылдасын.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қол қойылған күнінен бастап күшiне енедi.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2003 жылғы 19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1272 қаулысына қосымша 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Республикалық мемлекеттiк қазыналық су </w:t>
      </w:r>
      <w:r>
        <w:br/>
      </w:r>
      <w:r>
        <w:rPr>
          <w:rFonts w:ascii="Times New Roman"/>
          <w:b/>
          <w:i w:val="false"/>
          <w:color w:val="000000"/>
        </w:rPr>
        <w:t xml:space="preserve">
жолдары кәсiпорындарының тiзбесi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 Қазақстан Республикасы Көлiк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коммуникациялар министрлiгінің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Павлодар су жолдары республикалық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мемлекеттiк қазыналық кәсiпорны            Павлодар қаласы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 Қазақстан Республикасы Көлiк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коммуникациялар министрлiгінің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Шығыс Қазақстан су жолдары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республикалық мемлекеттiк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қазыналық кәсіпорны                        Өскемен қаласы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 Қазақстан Республикасы Көлiк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коммуникациялар министрлiгінің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Семей су жолдары республикалық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мемлекеттiк қазыналық кәсiпорны            Семей қаласы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 Қазақстан Республикасы Көлiк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коммуникациялар министрлiгiнің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Орал су жолдары республикалық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мемлекеттiк қазыналық кәсіпорны            Орал қаласы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5. Қазақстан Республикасы Көлiк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коммуникациялар министрлiгiнің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Атырау су жолдары республикалық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мемлекеттiк қазыналық кәсiпорны            Атырау қаласы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6. Қазақстан Республикасы Көлiк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коммуникациялар министрлiгiнің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Балқаш су жолдары республикалық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мемлекеттiк қазыналық кәсiпорны            Қарағанды облысы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7. Қазақстан Республикасы Көлiк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коммуникациялар министрлiгiнiң Iле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су жолдары республикалық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мемлекеттік қазыналық кәсiпорны            Алматы облысы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