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cd9a1" w14:textId="a1cd9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Президентінің 1997 жылғы 23 мамырдағы N 3528 Жарлығына өзгеріс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2003 жылғы 2 желтоқсандағы N 1221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 Президентінің 1997 жылғы 23 мамырдағы N 3528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өзгеріс енгізу туралы" Қазақстан Республикасының Президенті Жарлығының жобасы Қазақстан Республикасы Президентінің қарауына енгізілсін.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 Президентінің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Жарлығы </w:t>
      </w:r>
    </w:p>
    <w:bookmarkStart w:name="z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Президентінің 1997 жылғы 23 мамырдағы N 3528 Жарлығына өзгеріс енгізу туралы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Қаулы етемін: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Президентінің "Алматы, Шығыс Қазақстан, Қарағанды және Солтүстік Қазақстан облыстарының әкімшілік-аумақтық құрылысындағы өзгерістер туралы" 1997 жылғы 23 мамырдағы N 3528 </w:t>
      </w:r>
      <w:r>
        <w:rPr>
          <w:rFonts w:ascii="Times New Roman"/>
          <w:b w:val="false"/>
          <w:i w:val="false"/>
          <w:color w:val="000000"/>
          <w:sz w:val="28"/>
        </w:rPr>
        <w:t xml:space="preserve">Жарлығына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1997 ж., N 23, 200-құжат) мынадай өзгеріс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2-тармақтың бесінші абзацы алынып тасталсын.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Жарлық 2004 жылғы 1 қаңтардан бастап күшіне енеді.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Президенті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