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63b0e" w14:textId="5263b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Мемлекеттiк шекарасындағы темiр жол өткiзу пункттерiнде бiрыңғай бақылау-өткiзу пункттерiн жайластыру және дамыту бойынша ұсыныстар әзiрлеу жөнiнде ведомствоаралық комиссия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2003 жылғы 8 қарашадағы N 1118 қаулысы. Күші жойылды - ҚР Үкіметінің 2005.05.06. N 434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Мемлекеттiк шекарасындағы темiр жол өткiзу пункттерiнде бiрыңғай бақылау-өткiзу пункттерiн жайластыру және дамыту жөнiнде ұсыныстар әзiрлеу мақсатында Қазақстан Республикасының Yкiметi қаулы етеді: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Мемлекеттiк шекарасындағы темiр жол өткiзу пункттерiнде бiрыңғай бақылау-өткiзу пункттерiн жайластыру және дамыту бойынша ұсыныстар әзiрлеу жөнiндегi ведомствоаралық комиссия (бұдан әрi - Комиссия) мынадай құрамда құрылсын: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Мыңбаев                - Қазақстан Республикасы Премьер-Министрiнiң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Сауат Мұхаметбайұлы      орынбасары, төраға;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Ержанов                - Қазақстан Республикасының Кедендiк бақылау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Аманияз Қасымұлы         агенттiгi төрағасының бiрiншi орынбасары,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төрағаның орынбасары;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Малғаждаров            - Қазақстан Республикасының Кедендiк бақылау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Алтай Байкенұлы          агенттiгi Кедендiк бақылауды ұйымдастыру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департаментiнiң бастығы, комиссияның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хатшысы;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Әбдiрахманов           - Қазақстан Республикасының Қаржы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Марат Мәулетжанұлы       министрлiгiнiң Салық комитетi төрағасының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орынбасары;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Байдәулетов            - Қазақстан Республикасының Көлiк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Нұржан Тәлiпұлы          коммуникациялар вице-министрi;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Байсеркин              - Қазақстан Республикасы Денсаулық сақтау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Бауыржан Сәтжанұлы       министрлiгiнiң Мемлекеттiк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санитарлық-эпидемиологиялық қадағалау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комитетi төрағасының орынбасары;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Ермекова               - Қазақстан Республикасы Экономика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Несiпбала Әбсағитқызы    бюджеттiк жоспарлау министрлiгiнiң Салалық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органдардың шығыстарын жоспарлау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департаментi директорының орынбасары;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Көкiрекбаев            - "Қазақстан темiр жолы" ұлттық компаниясы"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Кәрiм Насбекұлы          жабық акционерлiк қоғамының вице-президентi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(келiсiм бойынша);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Лесов                  - "Қазақстан темiр жолы" ұлттық компаниясы"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Талғат Тұяқұлы           жабық акционерлiк қоғамының Тасымалдау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департаментi жүк тасымалдау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коммерциялық жұмыс басқармасының бастығы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(келiсiм бойынша);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Мыңжанов               - Қазақстан Республикасының Ауыл шаруашылығы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Марат Тұрсынайұлы        министрлiгi Ветеринария департаментiнiң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директоры;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Пiстаев                - Қазақстан Республикасының Iшкi iстер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Марат Құрманәлiұлы       министрлiгi Көшi-қон полициясы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департаментiнiң бастығы;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Солоненко              - Қазақстан Республикасының Қарулы Күштерi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Вячеслав Владимирович    Бас штабының Темiр жолдағы әскери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қатынастар орталық басқармасының бастығы;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Тулубаев               - Қазақстан Республикасының Ұлттық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Сергей Анатольевич       қауiпсiздiк комитетi Шекара қызметiнiң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Шекаралық бақылау бас басқармасы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бастығының орынбасары (келiсiм бойынша);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Орынбасаров            - "Қазақстан темiр жолы" ұлттық компаниясы"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Бауыржан Пазылбекұлы     жабық акционерлiк қоғамы Тасымалдау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департаментiнiң бас инженерi (келiсiм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бойынша);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Хасенов                - Қазақстан Республикасының Ауыл шаруашылығы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Сақташ Сатыбалдыұлы      министрлiгi Өсiмдiктердi қорғау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карантинi департаментiнiң директоры.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Комиссия барлық бақылау қызметтерiн орналастыруды, жұмыс жүргiзу кезегiн және республикалық бюджеттен қаржыландыру көлемiн ескере отырып, Қазақстан Республикасының Үкiметiне Қазақстан Республикасының Мемлекеттiк шекарасындағы темiр жол өткiзу пункттерiнде бiрыңғай бақылау-өткiзу пункттерiн жайластыру және дамыту жөнiнде ұсыныстар енгiзсiн.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Кедендiк бақылау агенттiгi Комиссияның жұмыс органы болып белгіленсін.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 қол қойылған күнінен бастап күшіне енеді.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