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439e" w14:textId="30843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12 қыркүйектегі N 935 қаулысы.
Күші жойылды - ҚР Үкіметінің 2004.09.01. N 922 қаулысымен.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 Үкiметiнiң кейбiр шешiмдерiне енгiзiлетiн өзгерiстер мен толықтырулар бекiтiлсiн.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12 қыркүйектегі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935 қаулысымен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бекiтілген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Yкiметiнің кейбiр шешiмдерiне енгізiлетiн өзгерiстер мен толықтырулар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"Туберкулезбен күрес жөнiндегi республикалық үйлестiру кеңесi туралы" Қазақстан Республикасы Үкiметiнiң 2003 жылғы 2 сәуiрдегi N 317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2003 ж., N 15, 151-құжат):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Туберкулезбен күрес жөнiндегi республикалық үйлестiру кеңесiнiң құрамына мыналар енгiзiлсiн: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Өскембаев                  - Қазақстан Республикасының Iшкi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Қажымұрат Бейiсұлы           iстер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Бекбосынов     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Сабыржан Мәдиұлы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Сұлтанғазин                - Республикалық бюджеттiң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Әнуарбек Жәлелұлы            атқарылуын бақылау жөнiндегi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комитетiнiң мүшесi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Смағұлов       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Рахманбергенұлы       министрлiгi Қылмыстық-атқару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жүйесi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Батырхан Арысбекұлы          Экономика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Әшитов                     - Қазақстан Республикасының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Батыржан Зайырқанұлы         және халықты әлеуметтiк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Ойнаров 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Рысқұлұлы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Асатова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Ақмарал Болатайқызы          Премьер-Министрi Кеңсесiнiң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Әлеуметтiк-мәдени даму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денсаулық сақтау секторының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"Досқалиев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Жақсылық Ақмырзаұлы          Денсаулық сақтау 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Қалетаев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Дархан Аманұлы               Президентi Әкiмшiлiгiнiң Iшкi саясат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бөлiмi қоғамдық-саяси жұмыстар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секторының меңгерушiсi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Диқанбаева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Сауле Әлкейқызы              Денсаулық сақтау вице-министрi"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"Досқалиев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Жақсылық Ақмырзаұлы          Денсаулық сақтау министрi,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Қалетаев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Дархан Аманұлы               Президентi Әкiмшiлiгiнiң Iшкi саясат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бөлiмiнiң меңгерушiсi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Диқанбаева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Сәуле Әлкейқызы              Денсаулық сақтау вице-министрi,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төрағаның орынбасары";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құрамнан Мұхаметжанов Бауыржан Әлiмұлы, Дүйсенова Taмapa Қасымқызы, Құлекеев Ирак Қасымұлы, Жұмағұлов Бақытжан Тұрсынұлы, Құлекеев Жақсыбек Абдырахметұлы, Посмаков Петр Николаевич, Сүлейменов Қайырбек Шошанұлы, Коржова Наталья Артемовна, Тоқсейiтов Рақымберген Құрманғалиұлы шығарылсын.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Республикасында СПИД-тiң алдын алу және оған қарсы күрес жөнiндегi үйлестiру кеңесiнiң құрамы туралы" Қазақстан Республикасы Yкiметiнiң 1998 жылғы 7 шiлдедегi N 647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ЖҚТБ-ның алдын алу және оған қарсы күрес жөнiндегi үйлестiру кеңесiнiң құрамына мыналар енгiзілсiн: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Тоқсайытов             - Қазақстан Республикасының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Қанат Таупекұлы          вице-министрi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Бекбосынов 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Сабыржан Мәдиұлы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Ойнаров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Рысқұлұлы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Батырхан Арысбекұлы      Экономика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Асатова                - Қазақстан Республикасының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Ақмарал Болатайқызы      Министрi Кеңсесiнiң Әлеуметтiк-мәдени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даму бөлiмi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секторының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"Досқалиев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Жақсылық Ақмырзаұлы      Денсаулық сақтау министрi,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Белоног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Александрович   Денсаулық сақтау вице-министрi"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"Досқалиев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Жақсылық Ақмырзаұлы      Денсаулық сақтау министрi,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Белоног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Александрович   Денсаулық сақтау бiрiншi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министрi,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 мемлекеттiк санитарлық дәрiгерi,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төрағаның орынбасары";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құрамнан Мұхаметжанов Бауыржан Әлiмұлы, Жұмағұлов Бақытжан Тұрсынұлы, Власов Николай Афанасьевич, Елекеев Ирак Қасымұлы, Коржова Наталья Артемовна, Тоқсейiтов Рақымберген Құрманғалиұлы, Посмаков Петр Николаевич шығарылсын.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"ЖҚТБ, туберкулез және безгекпен күрес жөнiндегi Ғаламдық Қормен жұмысты үйлестiру мәселелерi жөнiндегi комиссияны құру туралы" Қазақстан Республикасы Yкiметiнiң 2002 жылғы 20 қыркүйектегi N 1037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ЖҚТБ, туберкулез және безгекпен күрес жөнiндегi Ғаламдық Қормен жұмысты үйлестiру мәселелерi жөнiндегi комиссияның құрамына мыналар енгiзілсiн: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Жұмабеков   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Оңалсын Исламұлы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Құлекеев                - Қазақстан Республикасының Бiлiм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Жақсыбек Әбдiрахметұлы    және ғылым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Батырхан Арысбекұлы       Экономика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Тоқсайытов              - Қазақстан Республикасының Iшкi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Қанат Таупекұлы           iстер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"Досқалиев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Жақсылық Ақмырзаұлы       Денсаулық сақтау 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Әбусейiтов              - Қазақстан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Қуатұлы            iстер вице-министрi"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"Досқалиев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Жақсылық Ақмырзаұлы       Денсаулық сақтау министрi,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Әбусейiтов              - Қазақстан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Қуатұлы            iстер бiрiнші вице-министрi,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төрағаның орынбасары";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құрамнан Мұхаметжанов Бауыржан Әлiмұлы, Ким Георгий Владимирович, Беркiмбаева Шәмша Көпбайқызы, Власов Николай Афанасьевич шығарылсын.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