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6eae" w14:textId="98a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тамыздағы N 876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ПҮКЖ-ы, 1999 ж., N 57, 551-құжат)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жанындағы Жоғары ғылыми-техникалық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Министрінің бірінші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 ғылым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мыналар шығарылсын: Мұхамеджанов Бауыржан Әлімұлы, Беркімбаева Шәмша Көпбайқызы, Құсайынов Әбілғазы Қалиақпарұлы, Тоқсейітов Рақымберген Құрманғалиұлы, Шамсутдинов Ринат Шарафутдинович.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