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72c27" w14:textId="9372c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Құстар мен терiсi бағалы аңдарды аулаудың 2003 жылғы аңшылық маусымына арналған лимиттерiн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26 тамыздағы N 860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"Жануарлар дүниесiн қорғау өсiмiн молайту және пайдалану туралы" Қазақстан Республикасының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сәйкес Қазақстан Республикасының Үкiметi қаулы етеді: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Құстар мен терiсi бағалы аңдарды аулаудың 2003 жылғы аңшылық маусымына арналған лимиттерi бекiтiлсiн.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күшiне енедi.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Yкiметiнің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жылғы 26 тамыздағы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860 қаулысымен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бекiтiлген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Құстарды аулаудың 2003 жылғы аңшылық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маусымына арналған лимитi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(дарақ)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таблицаның жалғасы бар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    | Жануарлардың түрлерi (сирек кездесетiн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р/с|  Облыстардың    | құрып кету қаупi төнген түрлерiнен басқасы)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|    атауы        |______________________________________________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    |      Қаз      |     Үйрек     |     Құр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    |______________________________________________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    | саны  |аулау  | саны | аулау  | саны  |аулау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    |       |лимитi |      | лимитi |       |лимиті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 Ақмола            2120000  51000  2883000   288000  24000   3600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  Ақтөбе              32000  3200    531000    53000   1200    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  Алматы               1000     50   146000     7000   7700   1200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  Атырау             500000  20000  1000000   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  Шығыс Қазақстан     36000   1200   740000    37000 114300  15000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  Жамбыл               8000    350   182000    15000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  Батыс Қазақстан      8000    400    84000     8000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  Қарағанды           46000   2200   863000    77000 133000  20000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  Қостанай          2002000  40000  3596000   360000  35300    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Қызылорда            5000    900    26000     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 Маңғыстау           15000   1500   175000    17000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Павлодар            23000   8500   291000    38000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Солтүстік Қазақстан 83000   4500  1215000   122000  33500   3700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 Оңтүстік Қазақстан  11000   2200    96000    10000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ЖИЫНЫ             4890000 136000 11828000  1137000 349000  46800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Алып қою пайызы                 2,8              9,6           13,4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таблицаның жалғасы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   | Жануарлардың түрлерi (сирек кездесетiн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р/с|  Облыстардың   | құрып кету қаупi төнген түрлерiнен басқасы)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|    атауы       |______________________________________________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   |      Шіл      |     Ұлар      | Кекілік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   |______________________________________________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   | саны  |аулау  |  саны | аулау | саны  |аулау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   |       |лимитi |       | лимитi|       |лимиті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  Ақмола              28000   4000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  Ақтөбе              13000   2000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  Алматы              14000   2000     2550    150  51000   11000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4  Атырау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  Шығыс Қазақстан     81000   9000      500     -   15000    2000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6  Жамбыл              53000   5000                  40000   10000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7  Батыс Қазақстан     13000   3000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8  Қарағанды          842000  85000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9  Қостанай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10 Қызылорда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11 Маңғыстау            6000   2000                  76000   19000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12 Павлодар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13 Солтүстік Қазақстан 46000   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14 Оңтүстік Қазақстан 107000  16000                  43000   11000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ЖИЫНЫ             1203000  133000   3050    150  225000   53000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Алып қою пайызы                 11,1            4,9           23,6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таблицаның жалғасы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    | Жануарлардың түрлерi (сирек кездесетiн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р/с|  Облыстардың    | құрып кету қаупi төнген түрлерiнен басқасы)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|    атауы        |______________________________________________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    |    Бөдене     |    Кептер     |  Шалшықшы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    |______________________________________________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    | саны  |аулау  |  саны | аулау |саны  |аулау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    |       |лимитi |       | лимитi|      |лимиті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  Ақмола               900    100     400    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  Ақтөбе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  Алматы              1100    100    5000    1000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4  Атырау                                            150000   8000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  Шығыс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6  Жамбыл              4000   400     6000    2000      900   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7  Батыс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8  Қарағанды         175000  15000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9  Қостанай                          16000    3000    58100   8900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10 Қызылорда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11 Маңғыстау          63000   6000   63000   13000    50000   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12 Павлодар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13 Солтүстік Қазақстан  500    100     500    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14 Оңтүстік Қазақстан 321000 32600  369000   73000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ЖИЫНЫ             565500  54300  459900   92200   259000  22000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Алып қою пайызы                9,6            20,0             8,5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таблицаның жалғасы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р/с|  Облыстардың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|    атауы        |______________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    |    Қасқалдақ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    |______________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    | саны  |аулау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    |       |лимитi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  Ақмола            237000  14000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  Ақтөбе            131000  33000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 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4  Атырау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  Шығыс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6  Жамбыл             86000  10000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7  Батыс Қазақстан     8000   1000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8  Қарағанды         231000  32000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9  Қостанай           58000   8000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10 Қызылорда          19000   4000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11 Маңғыстау          99000  10000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12 Павлодар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13 Солтүстік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Қазақстан          343000 55000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14 Оңтүстік Қазақстан 130000 19000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ЖИЫНЫ             1342000 186000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Алып қою пайызы                13,9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Yкiметiнің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жылғы 26 тамыздағы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860 қаулысымен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бекiтiлген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Терісі бағалы аңдарды аулаудың 2003 жылғы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аңшылық маусымына арналған лимиті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(дарақ)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таблицаның жалғасы бар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  | Жануарлардың түрлерi (сирек кездесетiн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р/с|  Облыстардың  | құрып кету қаупi төнген түрлерiнен басқасы)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|    атауы      |________________________________________________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  | Сілеусін |  Түлкі   |  Қарсақ  |    Қоян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  |________________________________________________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  |саны|аулау|саны|аулау|саны |аулау|саны | аулау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  |    |лими.|    |лими.|     |лими.|     |лимиті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  |    |ті   |    |ті   |     |ті   |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 Ақмола            28   -  15601  3085  5289  1051  73098  21930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  Ақтөбе                    25333  3800 29070  5810  80540  24162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  Алматы           178   -   6380  1174  1057   211  77755  23326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  Атырау                     6120   500  4675   600  27140   8142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  Шығыс Қазақстан  530  17  12843  2000 11250  3350  36259   9580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  Жамбыл                     6492  1298  2976   595  45132   8000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  Батыс Қазақстан            8727  1744  7157  1430  18719   5616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  Қарағанды          9   -  37576  5636 25792  4650 705487 211647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  Қостанай          24   -  17034  2500  8540  1500 135210  15000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Қызылорда                 11096   130    70    -   19562   3480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 Маңғыстау                  7310  1500  3740   748  33600  10080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Павлодар           8   -   8808  1750  5440  1100  25870   7761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Солтүстік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Қазақстан         11   -  16418  2463  6941  1385  63680  19104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 Оңтүстік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Қазақстан          9   -   3354   671  1275   255   7040   2112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ЖИЫНЫ           797  17 183092 28251 113272 22685 1349092 369940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Алып қою пайызы         2,1        15,4         20,0           27,4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таблицаның жалғасы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  | Жануарлардың түрлерi (сирек кездесетiн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р/с|  Облыстардың  | құрып кету қаупi төнген түрлерiнен басқасы)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|    атауы      |________________________________________________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  |  Борсық  |   Тиін   |   Ақкіс   | Сасық күзен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  |________________________________________________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  |саны|аулау|саны|аулау|саны |аулау|саны | аулау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  |    |лими.|    |лими.|     |лими.|     |лимиті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               |    |ті   |    |ті   |     |ті   |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 Ақмола            193   28               602   120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  Ақтөбе                                               29317   5860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  Алматы           3531  697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  Атырау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  Шығыс Қазақстан  2054  272  45320  6400  3435   619   7112    914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  Жамбыл           2285  457                             717   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  Батыс Қазақстан   384   76                            2053    410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  Қарағанды       16701  2880   313   -   101111 20222 135080 26350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  Қостанай          120    -  17979   -      500   -    18582   364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Қызылорда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 Маңғыстау                                               130    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Павлодар          352    -                 211   -      170   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Солтүстік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Қазақстан         154   26    316   -       74   -     2846   569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 Оңтүстік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Қазақстан                                               384    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ЖИЫНЫ          25774 4436  63928  6400 105933 20961 196391 34670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Алып қою пайызы          17,2         10,0        19,7         17,7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