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3f6f7" w14:textId="fe3f6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"Маркетингтік-талдамалық зерттеулер орталығы" акционерлік қоғамының жекелеген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8 тамыздағы N 795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Экономика және бюджеттік жоспарлау министрлігі Қазақстан Республикасы Қаржы министрлігінің Мемлекеттік мүлік және жекешелендіру комитетімен бірлесіп, заңнамада белгіленген тәртіппен Ербол Тұрмаханұлы Орынбаевтың "Маркетингтік-талдамалық зерттеулер орталығы" акционерлік қоғамы басқармасының төрағасы болып сайлануын қамтамасыз етсін.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