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b0aa" w14:textId="c4a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"Сингапур Республикасында Қазақстан Республикасының Дипломатиялық миссиясын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16 шілдедегі N 697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"Сингапур Республикасында Қазақстан Республикасының Дипломатиялық миссиясын ашу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Сингапур Республикасында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Дипломатиялық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миссиясын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түрлі салаларда қазақстан-сингапур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Сингапур Республикасында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Сингапур Республикасындағы кеңесші-уәкіліне айына 3 500 (үш мың бес жүз) АҚШ доллары мөлшерінде шетелдік валютадағы лауазымдық жалақы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Қазақстан Республикасының Сингапур Республикасындағы Дипломатиялық миссиясының штат кестесін және шығыстар сметасын айқындасын.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