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02a8" w14:textId="c2b0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21 қаңтардағы N 3831 өкімінің күші жойылды деп тану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маусымдағы N 609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1998 жылғы 21 қаңтардағы N 3831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туралы" Қазақстан Республикасының Президенті өкімінің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Қазақстан Республикасы Президентінің 1998 жылғы 21 қаңтардағы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3831 өкімінің күші жойылды деп тану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"Тұрмысы төмен азаматтарды қолдау жөніндегі Жалпыұлттық қордың Қамқоршылар кеңесі туралы" 1998 жылғы 21 қаңтардағы N 3831 өкімінің (Қазақстан Республикасының ПҮАЖ-ы, 1998 ж., N 1, 3-құжат)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