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5bf1" w14:textId="25b5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20 желтоқсандағы N 1946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мамырдағы N 489 қаулысы. Күші жойылды - Қазақстан Республикасы Үкіметінің 2011 жылғы 20 сәуірдегі № 429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2011.04.20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Үкiметi жанынан Жоғары ғылыми-техникалық комиссия құру туралы" Қазақстан Республикасы Үкiметiнiң 1999 жылғы 20 желтоқсандағы N 1946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57, 551-құжат)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 Қазақстан Республикасы Үкiметiнiң жанындағы Жоғары ғылыми-техникалық комиссиясының құрамына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Iзбасаров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Дүйсебай Сайлаубайұлы          шаруашылығы министрлiгi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өңдеу және тамақ өнеркәсiбi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өндiрiстiк орталығының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Сағадиев                     - Халықаралық бизнес университетiнiң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Кенжеғали Әбенұлы              президентi,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Ұлттық ғылым академиясының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академигi;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Шамсутдинов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Ринат Шарафутдинович      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"Iзмұхамбетов                - "Қазақтүрiкмұнай"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Бақтықожа Салахатдинұлы        шектеулi серiктестiгiнiң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Қадыржанов                   - "Энергия" Қазақстан отын-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Камалұлы                 энергетикалық жүйелерi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зерттеу және жобалау-iздестiру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институты"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қоғамының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"Iзмұхамбетов                - "ҚазМұнайТеңiз" теңiз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Бақтықожа Салахатдинұлы        компаниясы"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қоғамының бас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Қадыржанов                   - "Энергия" Қазақстан отын-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Камалұлы                 энергетикалық жүйелерi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зерттеу және жобалау-iздестiру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институты"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қоғамы президентiнiң кеңесшiсi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Боран Ғизатұлы Рахымбеков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