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c71" w14:textId="2799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Қазақстан Республикасының Заңын iске асырудың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мамырдағы N 436 қаулысы. Күші жойылды - Қазақстан Республикасы Үкіметінің 2016 жылғы 14 қаңтардағы № 13 қаулысымен</w:t>
      </w:r>
    </w:p>
    <w:p>
      <w:pPr>
        <w:spacing w:after="0"/>
        <w:ind w:left="0"/>
        <w:jc w:val="both"/>
      </w:pPr>
      <w:r>
        <w:rPr>
          <w:rFonts w:ascii="Times New Roman"/>
          <w:b w:val="false"/>
          <w:i w:val="false"/>
          <w:color w:val="ff0000"/>
          <w:sz w:val="28"/>
        </w:rPr>
        <w:t xml:space="preserve">      Ескерту. Күші жойылды - ҚР Үкіметінің 14.01.2016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7" w:id="0"/>
    <w:p>
      <w:pPr>
        <w:spacing w:after="0"/>
        <w:ind w:left="0"/>
        <w:jc w:val="both"/>
      </w:pPr>
      <w:r>
        <w:rPr>
          <w:rFonts w:ascii="Times New Roman"/>
          <w:b w:val="false"/>
          <w:i w:val="false"/>
          <w:color w:val="000000"/>
          <w:sz w:val="28"/>
        </w:rPr>
        <w:t>
      "Инвестициялар туралы" Қазақстан Республикасының 2003 жылғы 8 қаңтардағы </w:t>
      </w:r>
      <w:r>
        <w:rPr>
          <w:rFonts w:ascii="Times New Roman"/>
          <w:b w:val="false"/>
          <w:i w:val="false"/>
          <w:color w:val="000000"/>
          <w:sz w:val="28"/>
        </w:rPr>
        <w:t>Заңын</w:t>
      </w:r>
      <w:r>
        <w:rPr>
          <w:rFonts w:ascii="Times New Roman"/>
          <w:b w:val="false"/>
          <w:i w:val="false"/>
          <w:color w:val="000000"/>
          <w:sz w:val="28"/>
        </w:rPr>
        <w:t> iске асыру мақсатында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r>
        <w:br/>
      </w:r>
      <w:r>
        <w:rPr>
          <w:rFonts w:ascii="Times New Roman"/>
          <w:b w:val="false"/>
          <w:i w:val="false"/>
          <w:color w:val="000000"/>
          <w:sz w:val="28"/>
        </w:rPr>
        <w:t>
</w:t>
      </w:r>
      <w:r>
        <w:rPr>
          <w:rFonts w:ascii="Times New Roman"/>
          <w:b w:val="false"/>
          <w:i w:val="false"/>
          <w:color w:val="000000"/>
          <w:sz w:val="28"/>
        </w:rPr>
        <w:t>
      2) инвестициялық жобаларды іске асыруға арналған қызметтің басым түрлерінің тізбесі;</w:t>
      </w:r>
      <w:r>
        <w:br/>
      </w:r>
      <w:r>
        <w:rPr>
          <w:rFonts w:ascii="Times New Roman"/>
          <w:b w:val="false"/>
          <w:i w:val="false"/>
          <w:color w:val="000000"/>
          <w:sz w:val="28"/>
        </w:rPr>
        <w:t>
</w:t>
      </w:r>
      <w:r>
        <w:rPr>
          <w:rFonts w:ascii="Times New Roman"/>
          <w:b w:val="false"/>
          <w:i w:val="false"/>
          <w:color w:val="000000"/>
          <w:sz w:val="28"/>
        </w:rPr>
        <w:t>
      3) инвестициялар жөніндегі уәкілетті органның мемлекеттік органдардың мамандарын, консультанттар мен сарапшыларды тарту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2014.10.30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күнiнен бастап күшiне енедi.</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Инвестицияларды жүзеге асыруды және инвестициялық</w:t>
      </w:r>
      <w:r>
        <w:br/>
      </w:r>
      <w:r>
        <w:rPr>
          <w:rFonts w:ascii="Times New Roman"/>
          <w:b/>
          <w:i w:val="false"/>
          <w:color w:val="000000"/>
        </w:rPr>
        <w:t>
преференциялар беруді көздейтін инвестициялық жобаны</w:t>
      </w:r>
      <w:r>
        <w:br/>
      </w:r>
      <w:r>
        <w:rPr>
          <w:rFonts w:ascii="Times New Roman"/>
          <w:b/>
          <w:i w:val="false"/>
          <w:color w:val="000000"/>
        </w:rPr>
        <w:t>
іске асыруға арналған модельдік келісімшарт</w:t>
      </w:r>
    </w:p>
    <w:bookmarkEnd w:id="2"/>
    <w:p>
      <w:pPr>
        <w:spacing w:after="0"/>
        <w:ind w:left="0"/>
        <w:jc w:val="both"/>
      </w:pPr>
      <w:r>
        <w:rPr>
          <w:rFonts w:ascii="Times New Roman"/>
          <w:b w:val="false"/>
          <w:i w:val="false"/>
          <w:color w:val="ff0000"/>
          <w:sz w:val="28"/>
        </w:rPr>
        <w:t xml:space="preserve">      Ескерту. Келісімшарт жаңа редакцияда - ҚР Үкіметінің 2014.10.30 </w:t>
      </w:r>
      <w:r>
        <w:rPr>
          <w:rFonts w:ascii="Times New Roman"/>
          <w:b w:val="false"/>
          <w:i w:val="false"/>
          <w:color w:val="ff0000"/>
          <w:sz w:val="28"/>
        </w:rPr>
        <w:t>№ 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 өзгеріс енгізілді - ҚР Үкіметінің 09.04.2015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Астана қаласы                     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Осы Инвестицияларды жүзеге асыруды және инвестициялық преференциялар беруді көздейтін инвестициялық жобаны іске асыруға арналған келісімшарт, бұдан әрі Тараптар деп аталатын</w:t>
      </w:r>
      <w:r>
        <w:br/>
      </w:r>
      <w:r>
        <w:rPr>
          <w:rFonts w:ascii="Times New Roman"/>
          <w:b w:val="false"/>
          <w:i w:val="false"/>
          <w:color w:val="000000"/>
          <w:sz w:val="28"/>
        </w:rPr>
        <w:t>
_____________________________ негізінде әрекет ететін</w:t>
      </w:r>
      <w:r>
        <w:br/>
      </w:r>
      <w:r>
        <w:rPr>
          <w:rFonts w:ascii="Times New Roman"/>
          <w:b w:val="false"/>
          <w:i w:val="false"/>
          <w:color w:val="000000"/>
          <w:sz w:val="28"/>
        </w:rPr>
        <w:t>
   (ереже немесе бұйрық)</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(басшының немесе оның міндетін атқарушы адамның аты, әкесінің аты)</w:t>
      </w:r>
      <w:r>
        <w:br/>
      </w:r>
      <w:r>
        <w:rPr>
          <w:rFonts w:ascii="Times New Roman"/>
          <w:b w:val="false"/>
          <w:i w:val="false"/>
          <w:color w:val="000000"/>
          <w:sz w:val="28"/>
        </w:rPr>
        <w:t>
________________________________________(бұдан әрі — уәкілетті орган)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және ________________________________________ негізінде әрекет ететін</w:t>
      </w:r>
      <w:r>
        <w:br/>
      </w:r>
      <w:r>
        <w:rPr>
          <w:rFonts w:ascii="Times New Roman"/>
          <w:b w:val="false"/>
          <w:i w:val="false"/>
          <w:color w:val="000000"/>
          <w:sz w:val="28"/>
        </w:rPr>
        <w:t>
(Жарғы немесе сенімхат)_______________________________________ атынан</w:t>
      </w:r>
      <w:r>
        <w:br/>
      </w:r>
      <w:r>
        <w:rPr>
          <w:rFonts w:ascii="Times New Roman"/>
          <w:b w:val="false"/>
          <w:i w:val="false"/>
          <w:color w:val="000000"/>
          <w:sz w:val="28"/>
        </w:rPr>
        <w:t>
 (басшының немесе өзге уәкілетті адамның тегі, аты, әкесінің аты)</w:t>
      </w:r>
      <w:r>
        <w:br/>
      </w:r>
      <w:r>
        <w:rPr>
          <w:rFonts w:ascii="Times New Roman"/>
          <w:b w:val="false"/>
          <w:i w:val="false"/>
          <w:color w:val="000000"/>
          <w:sz w:val="28"/>
        </w:rPr>
        <w:t>
__________________________________________ жобаны іске асыруды жүзеге асыратын (инвестициялық) (бұдан әрі - инвестор) арасында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заңды тұлғасының атауы, мемлекеттік</w:t>
      </w:r>
      <w:r>
        <w:br/>
      </w:r>
      <w:r>
        <w:rPr>
          <w:rFonts w:ascii="Times New Roman"/>
          <w:b w:val="false"/>
          <w:i w:val="false"/>
          <w:color w:val="000000"/>
          <w:sz w:val="28"/>
        </w:rPr>
        <w:t>
                          тіркеу нөмірі, күні)</w:t>
      </w:r>
      <w:r>
        <w:br/>
      </w:r>
      <w:r>
        <w:rPr>
          <w:rFonts w:ascii="Times New Roman"/>
          <w:b w:val="false"/>
          <w:i w:val="false"/>
          <w:color w:val="000000"/>
          <w:sz w:val="28"/>
        </w:rPr>
        <w:t>
      Мыналарды: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негізделген Қазақстан Республикасының инвестициялар туралы </w:t>
      </w:r>
      <w:r>
        <w:rPr>
          <w:rFonts w:ascii="Times New Roman"/>
          <w:b w:val="false"/>
          <w:i w:val="false"/>
          <w:color w:val="000000"/>
          <w:sz w:val="28"/>
        </w:rPr>
        <w:t>заңнамасы</w:t>
      </w:r>
      <w:r>
        <w:rPr>
          <w:rFonts w:ascii="Times New Roman"/>
          <w:b w:val="false"/>
          <w:i w:val="false"/>
          <w:color w:val="000000"/>
          <w:sz w:val="28"/>
        </w:rPr>
        <w:t xml:space="preserve"> қызметтің басым түрлерінде жаңа өндірістерді құру, жұмыс істеп тұрғандарын кеңейту және жаңарту мақсатында қолайлы инвестициялық ахуал жасауға бағытталғанын;</w:t>
      </w:r>
      <w:r>
        <w:br/>
      </w:r>
      <w:r>
        <w:rPr>
          <w:rFonts w:ascii="Times New Roman"/>
          <w:b w:val="false"/>
          <w:i w:val="false"/>
          <w:color w:val="000000"/>
          <w:sz w:val="28"/>
        </w:rPr>
        <w:t>
      2) уәкілетті органға тікелей инвестициялық келісімшартты жасасумен және орындалуын бақылаумен байланысты құқықтар берілгенін;</w:t>
      </w:r>
      <w:r>
        <w:br/>
      </w:r>
      <w:r>
        <w:rPr>
          <w:rFonts w:ascii="Times New Roman"/>
          <w:b w:val="false"/>
          <w:i w:val="false"/>
          <w:color w:val="000000"/>
          <w:sz w:val="28"/>
        </w:rPr>
        <w:t>
      3) уәкілетті орган және инвестор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жобаның атауы</w:t>
      </w:r>
      <w:r>
        <w:br/>
      </w:r>
      <w:r>
        <w:rPr>
          <w:rFonts w:ascii="Times New Roman"/>
          <w:b w:val="false"/>
          <w:i w:val="false"/>
          <w:color w:val="000000"/>
          <w:sz w:val="28"/>
        </w:rPr>
        <w:t>
іске асыру кезінде олардың өзара құқықтары мен міндеттерін реттейтіні туралы уағдаласқандарын назарға ала отырып, уәкілетті орган және инвестор төменде көрсетілгендер туралы осы инвестициялық келісімшартты жасасты.</w:t>
      </w:r>
    </w:p>
    <w:bookmarkStart w:name="z5" w:id="3"/>
    <w:p>
      <w:pPr>
        <w:spacing w:after="0"/>
        <w:ind w:left="0"/>
        <w:jc w:val="left"/>
      </w:pPr>
      <w:r>
        <w:rPr>
          <w:rFonts w:ascii="Times New Roman"/>
          <w:b/>
          <w:i w:val="false"/>
          <w:color w:val="000000"/>
        </w:rPr>
        <w:t xml:space="preserve"> 
1. Негізгі ұғымдар</w:t>
      </w:r>
    </w:p>
    <w:bookmarkEnd w:id="3"/>
    <w:bookmarkStart w:name="z6" w:id="4"/>
    <w:p>
      <w:pPr>
        <w:spacing w:after="0"/>
        <w:ind w:left="0"/>
        <w:jc w:val="both"/>
      </w:pPr>
      <w:r>
        <w:rPr>
          <w:rFonts w:ascii="Times New Roman"/>
          <w:b w:val="false"/>
          <w:i w:val="false"/>
          <w:color w:val="000000"/>
          <w:sz w:val="28"/>
        </w:rPr>
        <w:t>
      1. Осы инвестициялық келісімшартта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инвестициялық келісімшарт — инвестицияларды жүзеге асыруды және инвестициялық преференциялар беруді көздейтін инвестициялық жобаны іске асыруға арналған шарт;</w:t>
      </w:r>
      <w:r>
        <w:br/>
      </w:r>
      <w:r>
        <w:rPr>
          <w:rFonts w:ascii="Times New Roman"/>
          <w:b w:val="false"/>
          <w:i w:val="false"/>
          <w:color w:val="000000"/>
          <w:sz w:val="28"/>
        </w:rPr>
        <w:t>
</w:t>
      </w:r>
      <w:r>
        <w:rPr>
          <w:rFonts w:ascii="Times New Roman"/>
          <w:b w:val="false"/>
          <w:i w:val="false"/>
          <w:color w:val="000000"/>
          <w:sz w:val="28"/>
        </w:rPr>
        <w:t>
      2) кірістер - пайданы, дивидендті және басқа да сыйақыларды қоса алғанда, олар төленетін нысанға қарамастан инвестициялық немесе онымен байланысты қызметтен алынатын кірістер;</w:t>
      </w:r>
      <w:r>
        <w:br/>
      </w:r>
      <w:r>
        <w:rPr>
          <w:rFonts w:ascii="Times New Roman"/>
          <w:b w:val="false"/>
          <w:i w:val="false"/>
          <w:color w:val="000000"/>
          <w:sz w:val="28"/>
        </w:rPr>
        <w:t>
</w:t>
      </w:r>
      <w:r>
        <w:rPr>
          <w:rFonts w:ascii="Times New Roman"/>
          <w:b w:val="false"/>
          <w:i w:val="false"/>
          <w:color w:val="000000"/>
          <w:sz w:val="28"/>
        </w:rPr>
        <w:t>
      3) материалдық емес активтер - жиынтық жылдық кірісті алу үшін ұзақ мерзімді кезең ішінде (бір жылдан астам) пайдаланылатын материалдық емес объектілер;</w:t>
      </w:r>
      <w:r>
        <w:br/>
      </w:r>
      <w:r>
        <w:rPr>
          <w:rFonts w:ascii="Times New Roman"/>
          <w:b w:val="false"/>
          <w:i w:val="false"/>
          <w:color w:val="000000"/>
          <w:sz w:val="28"/>
        </w:rPr>
        <w:t>
</w:t>
      </w:r>
      <w:r>
        <w:rPr>
          <w:rFonts w:ascii="Times New Roman"/>
          <w:b w:val="false"/>
          <w:i w:val="false"/>
          <w:color w:val="000000"/>
          <w:sz w:val="28"/>
        </w:rPr>
        <w:t>
      4) форс-мажор - инвестициялық келісімшарттың одан әрі орындалу барысын қиындататын немесе оған мүмкіндік бермеуге әкеп соғатын еңсерілмейтін күш мән-жайлары (әскери қақтығыстар, табиғи апаттар, дүлей зілзалар және тағы басқалары);</w:t>
      </w:r>
      <w:r>
        <w:br/>
      </w:r>
      <w:r>
        <w:rPr>
          <w:rFonts w:ascii="Times New Roman"/>
          <w:b w:val="false"/>
          <w:i w:val="false"/>
          <w:color w:val="000000"/>
          <w:sz w:val="28"/>
        </w:rPr>
        <w:t>
</w:t>
      </w:r>
      <w:r>
        <w:rPr>
          <w:rFonts w:ascii="Times New Roman"/>
          <w:b w:val="false"/>
          <w:i w:val="false"/>
          <w:color w:val="000000"/>
          <w:sz w:val="28"/>
        </w:rPr>
        <w:t>
      5) үшінші тұлға - инвестициялық келісімшарт бойынша Тарап болып табылмайтын кез келген тұлға;</w:t>
      </w:r>
      <w:r>
        <w:br/>
      </w:r>
      <w:r>
        <w:rPr>
          <w:rFonts w:ascii="Times New Roman"/>
          <w:b w:val="false"/>
          <w:i w:val="false"/>
          <w:color w:val="000000"/>
          <w:sz w:val="28"/>
        </w:rPr>
        <w:t>
</w:t>
      </w:r>
      <w:r>
        <w:rPr>
          <w:rFonts w:ascii="Times New Roman"/>
          <w:b w:val="false"/>
          <w:i w:val="false"/>
          <w:color w:val="000000"/>
          <w:sz w:val="28"/>
        </w:rPr>
        <w:t>
      6) жұмыс бағдарламасы - өндіріс пайдалануға берілгенге дейін инвестициялық жобаны іске асыру жөніндегі жұмыстардың күнтізбелік кестесін, сондай-ақ өндіріс пайдалануға берілгеннен кейін жобаның негізгі өндірістік көрсеткіштерін айқындайтын инвестициялық шартқа 1-қосымша;</w:t>
      </w:r>
      <w:r>
        <w:br/>
      </w:r>
      <w:r>
        <w:rPr>
          <w:rFonts w:ascii="Times New Roman"/>
          <w:b w:val="false"/>
          <w:i w:val="false"/>
          <w:color w:val="000000"/>
          <w:sz w:val="28"/>
        </w:rPr>
        <w:t>
</w:t>
      </w:r>
      <w:r>
        <w:rPr>
          <w:rFonts w:ascii="Times New Roman"/>
          <w:b w:val="false"/>
          <w:i w:val="false"/>
          <w:color w:val="000000"/>
          <w:sz w:val="28"/>
        </w:rPr>
        <w:t>
      7) инвестициялық басым жоба - тізбесін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арналған өтінім берілген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
      8) инвестициялық субсидия - инвестициялық басым жобаны іске асыруға арналған инвестициялық келісімшарт жасасқан Қазақстан Республикасының заңды тұлғасына етеусіз және қайтарылмайтын негізде инвестициялық преференция ретінде берілетін бюджеттік субсидияның түрі.</w:t>
      </w:r>
      <w:r>
        <w:br/>
      </w:r>
      <w:r>
        <w:rPr>
          <w:rFonts w:ascii="Times New Roman"/>
          <w:b w:val="false"/>
          <w:i w:val="false"/>
          <w:color w:val="000000"/>
          <w:sz w:val="28"/>
        </w:rPr>
        <w:t>
</w:t>
      </w:r>
      <w:r>
        <w:rPr>
          <w:rFonts w:ascii="Times New Roman"/>
          <w:b w:val="false"/>
          <w:i w:val="false"/>
          <w:color w:val="000000"/>
          <w:sz w:val="28"/>
        </w:rPr>
        <w:t>
      2. Осы бөлімде түсіндірмесі жоқ ұғымдардың «Инвестициялар туралы» 2003 жылғы 8 қаңтардағы Қазақстан Республикасының Заңында (бұдан әрі - Заң) және инвестициялық преференциялар мәселелерін реттейтін басқа да нормативтік құқықтық актілердегі ұғымдарға сәйкес келетін мағынасы бар.</w:t>
      </w:r>
    </w:p>
    <w:bookmarkEnd w:id="4"/>
    <w:bookmarkStart w:name="z16" w:id="5"/>
    <w:p>
      <w:pPr>
        <w:spacing w:after="0"/>
        <w:ind w:left="0"/>
        <w:jc w:val="left"/>
      </w:pPr>
      <w:r>
        <w:rPr>
          <w:rFonts w:ascii="Times New Roman"/>
          <w:b/>
          <w:i w:val="false"/>
          <w:color w:val="000000"/>
        </w:rPr>
        <w:t xml:space="preserve"> 
2. Инвестициялық келісімшарттың мәні</w:t>
      </w:r>
    </w:p>
    <w:bookmarkEnd w:id="5"/>
    <w:bookmarkStart w:name="z17" w:id="6"/>
    <w:p>
      <w:pPr>
        <w:spacing w:after="0"/>
        <w:ind w:left="0"/>
        <w:jc w:val="both"/>
      </w:pPr>
      <w:r>
        <w:rPr>
          <w:rFonts w:ascii="Times New Roman"/>
          <w:b w:val="false"/>
          <w:i w:val="false"/>
          <w:color w:val="000000"/>
          <w:sz w:val="28"/>
        </w:rPr>
        <w:t>
      3. Осы инвестициялық келісімшарттың мәні инвесторға инвестициялық жоба шеңберінде Қазақстан Республикасының инвестициялар туралы заңнамасында көзделген инвестициялық преференциялар беру болып табылады.</w:t>
      </w:r>
      <w:r>
        <w:br/>
      </w:r>
      <w:r>
        <w:rPr>
          <w:rFonts w:ascii="Times New Roman"/>
          <w:b w:val="false"/>
          <w:i w:val="false"/>
          <w:color w:val="000000"/>
          <w:sz w:val="28"/>
        </w:rPr>
        <w:t>
</w:t>
      </w:r>
      <w:r>
        <w:rPr>
          <w:rFonts w:ascii="Times New Roman"/>
          <w:b w:val="false"/>
          <w:i w:val="false"/>
          <w:color w:val="000000"/>
          <w:sz w:val="28"/>
        </w:rPr>
        <w:t>
      4. Инвесторға:</w:t>
      </w:r>
      <w:r>
        <w:br/>
      </w:r>
      <w:r>
        <w:rPr>
          <w:rFonts w:ascii="Times New Roman"/>
          <w:b w:val="false"/>
          <w:i w:val="false"/>
          <w:color w:val="000000"/>
          <w:sz w:val="28"/>
        </w:rPr>
        <w:t>
</w:t>
      </w:r>
      <w:r>
        <w:rPr>
          <w:rFonts w:ascii="Times New Roman"/>
          <w:b w:val="false"/>
          <w:i w:val="false"/>
          <w:color w:val="000000"/>
          <w:sz w:val="28"/>
        </w:rPr>
        <w:t>
      1) инвестициялық жоба (оның ішінде инвестициялық басым жоба)бойынша инвестициялық преференциялардың мынадай түрлері беріледі:</w:t>
      </w:r>
      <w:r>
        <w:br/>
      </w:r>
      <w:r>
        <w:rPr>
          <w:rFonts w:ascii="Times New Roman"/>
          <w:b w:val="false"/>
          <w:i w:val="false"/>
          <w:color w:val="000000"/>
          <w:sz w:val="28"/>
        </w:rPr>
        <w:t>
      технологиялық жабдықты және олардың жинақтауыштарын импорттау кезінде осы инвестициялық келісімшартқа 2-қосымшаға сәйкес ____________ мерзімге кедендік баждар салудан босату;</w:t>
      </w:r>
      <w:r>
        <w:br/>
      </w:r>
      <w:r>
        <w:rPr>
          <w:rFonts w:ascii="Times New Roman"/>
          <w:b w:val="false"/>
          <w:i w:val="false"/>
          <w:color w:val="000000"/>
          <w:sz w:val="28"/>
        </w:rPr>
        <w:t>
      технологиялық жабдықтарға қосалқы бөлшектер, шикізат пен материалдарды импорттау кезінде осы инвестициялық келісімшартқа 3-қосымшаға сәйкес ______________ мерзімге кедендік баждар салудан босату;</w:t>
      </w:r>
      <w:r>
        <w:br/>
      </w:r>
      <w:r>
        <w:rPr>
          <w:rFonts w:ascii="Times New Roman"/>
          <w:b w:val="false"/>
          <w:i w:val="false"/>
          <w:color w:val="000000"/>
          <w:sz w:val="28"/>
        </w:rPr>
        <w:t>
      мемлекеттік заттай грант: инвестициялық келісімшартқа сәйкес инвестициялық міндеттемелерін орындаған жағдайда, _______________ түрінде _________________ құқығында кейіннен ______________;</w:t>
      </w:r>
      <w:r>
        <w:br/>
      </w:r>
      <w:r>
        <w:rPr>
          <w:rFonts w:ascii="Times New Roman"/>
          <w:b w:val="false"/>
          <w:i w:val="false"/>
          <w:color w:val="000000"/>
          <w:sz w:val="28"/>
        </w:rPr>
        <w:t>
</w:t>
      </w:r>
      <w:r>
        <w:rPr>
          <w:rFonts w:ascii="Times New Roman"/>
          <w:b w:val="false"/>
          <w:i w:val="false"/>
          <w:color w:val="000000"/>
          <w:sz w:val="28"/>
        </w:rPr>
        <w:t>
      2) инвестициялық басым жоба бойынша инвестициялық преференциялардың мынадай түрлері беріледі:</w:t>
      </w:r>
      <w:r>
        <w:br/>
      </w:r>
      <w:r>
        <w:rPr>
          <w:rFonts w:ascii="Times New Roman"/>
          <w:b w:val="false"/>
          <w:i w:val="false"/>
          <w:color w:val="000000"/>
          <w:sz w:val="28"/>
        </w:rPr>
        <w:t>
      салықтар бойынша преференциялар:</w:t>
      </w:r>
      <w:r>
        <w:br/>
      </w:r>
      <w:r>
        <w:rPr>
          <w:rFonts w:ascii="Times New Roman"/>
          <w:b w:val="false"/>
          <w:i w:val="false"/>
          <w:color w:val="000000"/>
          <w:sz w:val="28"/>
        </w:rPr>
        <w:t>
      инвестициялық басым жобаны іске асыруға арналған инвестициялық келісімшарт жасалған жылдың 1 қаңтарынан бастап және инвестициялық басым жобаны іске асыруға арналған инвестициялық келісімшарт жасалған жылдан кейінгі жылдың 1 қаңтарынан бастап есептелген қатарынан келетін он жылдан кешіктірмей, есептелетін корпоративтік табыс салығы сомасын ___ жыл * мерзімге 100 пайызға азайту;</w:t>
      </w:r>
      <w:r>
        <w:br/>
      </w:r>
      <w:r>
        <w:rPr>
          <w:rFonts w:ascii="Times New Roman"/>
          <w:b w:val="false"/>
          <w:i w:val="false"/>
          <w:color w:val="000000"/>
          <w:sz w:val="28"/>
        </w:rPr>
        <w:t>
      мөлшерлемелеріне инвестициялық келісімшарт жасалған айдың 1 күнінен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жыл ___* мерзімге жер салығының 0 коэффициентін қолдану.</w:t>
      </w:r>
      <w:r>
        <w:br/>
      </w:r>
      <w:r>
        <w:rPr>
          <w:rFonts w:ascii="Times New Roman"/>
          <w:b w:val="false"/>
          <w:i w:val="false"/>
          <w:color w:val="000000"/>
          <w:sz w:val="28"/>
        </w:rPr>
        <w:t>
      Мүлік салығын салық базасына 0 пайыз мөлшерлемесі бірінші актив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құралдар құрамында ескерілген айдың 1 күнінен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кешіктірмей есептеледі.</w:t>
      </w:r>
      <w:r>
        <w:br/>
      </w:r>
      <w:r>
        <w:rPr>
          <w:rFonts w:ascii="Times New Roman"/>
          <w:b w:val="false"/>
          <w:i w:val="false"/>
          <w:color w:val="000000"/>
          <w:sz w:val="28"/>
        </w:rPr>
        <w:t>
      инвестор инвестициялық міндеттемелерін орындаған кезде, осы инвестициялық келісімшартқа </w:t>
      </w:r>
      <w:r>
        <w:rPr>
          <w:rFonts w:ascii="Times New Roman"/>
          <w:b w:val="false"/>
          <w:i w:val="false"/>
          <w:color w:val="000000"/>
          <w:sz w:val="28"/>
        </w:rPr>
        <w:t>4-қосымшаға</w:t>
      </w:r>
      <w:r>
        <w:rPr>
          <w:rFonts w:ascii="Times New Roman"/>
          <w:b w:val="false"/>
          <w:i w:val="false"/>
          <w:color w:val="000000"/>
          <w:sz w:val="28"/>
        </w:rPr>
        <w:t xml:space="preserve"> сәйкес кестеге және жылдық көлемге сәйкес Қазақстан Республикасы Үкіметінің шешімі негізінде өндіріс толық көлемде пайдалануға берілгеннен кейін инвестициялық басым жобаны іске асыруға арналған инвестициялық субсидия беріледі.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2014.10.30 </w:t>
      </w:r>
      <w:r>
        <w:rPr>
          <w:rFonts w:ascii="Times New Roman"/>
          <w:b w:val="false"/>
          <w:i w:val="false"/>
          <w:color w:val="000000"/>
          <w:sz w:val="28"/>
        </w:rPr>
        <w:t>№ 1154</w:t>
      </w:r>
      <w:r>
        <w:rPr>
          <w:rFonts w:ascii="Times New Roman"/>
          <w:b w:val="false"/>
          <w:i w:val="false"/>
          <w:color w:val="ff0000"/>
          <w:sz w:val="28"/>
        </w:rPr>
        <w:t xml:space="preserve"> (01.01.2015 бастап қолданысқа енгізіледі); 09.04.2015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6"/>
    <w:bookmarkStart w:name="z21" w:id="7"/>
    <w:p>
      <w:pPr>
        <w:spacing w:after="0"/>
        <w:ind w:left="0"/>
        <w:jc w:val="left"/>
      </w:pPr>
      <w:r>
        <w:rPr>
          <w:rFonts w:ascii="Times New Roman"/>
          <w:b/>
          <w:i w:val="false"/>
          <w:color w:val="000000"/>
        </w:rPr>
        <w:t xml:space="preserve"> 
3. Инвестициялық келісімшарттың мақсаты</w:t>
      </w:r>
    </w:p>
    <w:bookmarkEnd w:id="7"/>
    <w:bookmarkStart w:name="z22" w:id="8"/>
    <w:p>
      <w:pPr>
        <w:spacing w:after="0"/>
        <w:ind w:left="0"/>
        <w:jc w:val="both"/>
      </w:pPr>
      <w:r>
        <w:rPr>
          <w:rFonts w:ascii="Times New Roman"/>
          <w:b w:val="false"/>
          <w:i w:val="false"/>
          <w:color w:val="000000"/>
          <w:sz w:val="28"/>
        </w:rPr>
        <w:t>
      5. Осы инвестициялық келісімшарт ______________________________</w:t>
      </w:r>
      <w:r>
        <w:br/>
      </w:r>
      <w:r>
        <w:rPr>
          <w:rFonts w:ascii="Times New Roman"/>
          <w:b w:val="false"/>
          <w:i w:val="false"/>
          <w:color w:val="000000"/>
          <w:sz w:val="28"/>
        </w:rPr>
        <w:t>
                                   (қызметтің басым түрлерінің атауы)</w:t>
      </w:r>
      <w:r>
        <w:br/>
      </w:r>
      <w:r>
        <w:rPr>
          <w:rFonts w:ascii="Times New Roman"/>
          <w:b w:val="false"/>
          <w:i w:val="false"/>
          <w:color w:val="000000"/>
          <w:sz w:val="28"/>
        </w:rPr>
        <w:t>
сыныбына сәйкес _____________________________________________________</w:t>
      </w:r>
      <w:r>
        <w:br/>
      </w:r>
      <w:r>
        <w:rPr>
          <w:rFonts w:ascii="Times New Roman"/>
          <w:b w:val="false"/>
          <w:i w:val="false"/>
          <w:color w:val="000000"/>
          <w:sz w:val="28"/>
        </w:rPr>
        <w:t>
                   (инвестициялық немесе инвестициялық басым жоба)</w:t>
      </w:r>
      <w:r>
        <w:br/>
      </w:r>
      <w:r>
        <w:rPr>
          <w:rFonts w:ascii="Times New Roman"/>
          <w:b w:val="false"/>
          <w:i w:val="false"/>
          <w:color w:val="000000"/>
          <w:sz w:val="28"/>
        </w:rPr>
        <w:t>
іске асыру кезінде инвестициялық преференцияларды беру мақсатында қолдану құқығына сәйкес уәкілетті орган мен инвестор арасындағы шарттық өзара қарым-қатынастардың заңды шеңберін белгілейді.</w:t>
      </w:r>
    </w:p>
    <w:bookmarkEnd w:id="8"/>
    <w:bookmarkStart w:name="z23" w:id="9"/>
    <w:p>
      <w:pPr>
        <w:spacing w:after="0"/>
        <w:ind w:left="0"/>
        <w:jc w:val="left"/>
      </w:pPr>
      <w:r>
        <w:rPr>
          <w:rFonts w:ascii="Times New Roman"/>
          <w:b/>
          <w:i w:val="false"/>
          <w:color w:val="000000"/>
        </w:rPr>
        <w:t xml:space="preserve"> 
4. Инвестициялық қызмет объектісі</w:t>
      </w:r>
    </w:p>
    <w:bookmarkEnd w:id="9"/>
    <w:bookmarkStart w:name="z24" w:id="10"/>
    <w:p>
      <w:pPr>
        <w:spacing w:after="0"/>
        <w:ind w:left="0"/>
        <w:jc w:val="both"/>
      </w:pPr>
      <w:r>
        <w:rPr>
          <w:rFonts w:ascii="Times New Roman"/>
          <w:b w:val="false"/>
          <w:i w:val="false"/>
          <w:color w:val="000000"/>
          <w:sz w:val="28"/>
        </w:rPr>
        <w:t>
      6. Осы инвестициялық келісімшарт бойынша инвестициялық қызмет объектісі мыналарды:</w:t>
      </w:r>
      <w:r>
        <w:br/>
      </w:r>
      <w:r>
        <w:rPr>
          <w:rFonts w:ascii="Times New Roman"/>
          <w:b w:val="false"/>
          <w:i w:val="false"/>
          <w:color w:val="000000"/>
          <w:sz w:val="28"/>
        </w:rPr>
        <w:t>
      тіркелген активтерге инвестицияларды: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893"/>
        <w:gridCol w:w="26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құнға салық ескерілмеген сома</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инвестициялар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инвестициялар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қамтитын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жобаның атауы)</w:t>
      </w:r>
      <w:r>
        <w:br/>
      </w:r>
      <w:r>
        <w:rPr>
          <w:rFonts w:ascii="Times New Roman"/>
          <w:b w:val="false"/>
          <w:i w:val="false"/>
          <w:color w:val="000000"/>
          <w:sz w:val="28"/>
        </w:rPr>
        <w:t>
орналасқан жері _____________________________________ болып табылады.</w:t>
      </w:r>
      <w:r>
        <w:br/>
      </w:r>
      <w:r>
        <w:rPr>
          <w:rFonts w:ascii="Times New Roman"/>
          <w:b w:val="false"/>
          <w:i w:val="false"/>
          <w:color w:val="000000"/>
          <w:sz w:val="28"/>
        </w:rPr>
        <w:t>
                      (мекенжайы)</w:t>
      </w:r>
    </w:p>
    <w:bookmarkStart w:name="z48" w:id="11"/>
    <w:p>
      <w:pPr>
        <w:spacing w:after="0"/>
        <w:ind w:left="0"/>
        <w:jc w:val="left"/>
      </w:pPr>
      <w:r>
        <w:rPr>
          <w:rFonts w:ascii="Times New Roman"/>
          <w:b/>
          <w:i w:val="false"/>
          <w:color w:val="000000"/>
        </w:rPr>
        <w:t xml:space="preserve"> 
5. Тараптардың құқықтары</w:t>
      </w:r>
    </w:p>
    <w:bookmarkEnd w:id="11"/>
    <w:bookmarkStart w:name="z49" w:id="12"/>
    <w:p>
      <w:pPr>
        <w:spacing w:after="0"/>
        <w:ind w:left="0"/>
        <w:jc w:val="both"/>
      </w:pPr>
      <w:r>
        <w:rPr>
          <w:rFonts w:ascii="Times New Roman"/>
          <w:b w:val="false"/>
          <w:i w:val="false"/>
          <w:color w:val="000000"/>
          <w:sz w:val="28"/>
        </w:rPr>
        <w:t>
      7. Уәкілетті органның:</w:t>
      </w:r>
      <w:r>
        <w:br/>
      </w:r>
      <w:r>
        <w:rPr>
          <w:rFonts w:ascii="Times New Roman"/>
          <w:b w:val="false"/>
          <w:i w:val="false"/>
          <w:color w:val="000000"/>
          <w:sz w:val="28"/>
        </w:rPr>
        <w:t>
</w:t>
      </w:r>
      <w:r>
        <w:rPr>
          <w:rFonts w:ascii="Times New Roman"/>
          <w:b w:val="false"/>
          <w:i w:val="false"/>
          <w:color w:val="000000"/>
          <w:sz w:val="28"/>
        </w:rPr>
        <w:t>
      1) өкілеттіктерді табыстау шегінде инвесторлармен тікелей келіссөздер жүргізу кезінде Қазақстан Республикасы атынан өкілдік етеді;</w:t>
      </w:r>
      <w:r>
        <w:br/>
      </w:r>
      <w:r>
        <w:rPr>
          <w:rFonts w:ascii="Times New Roman"/>
          <w:b w:val="false"/>
          <w:i w:val="false"/>
          <w:color w:val="000000"/>
          <w:sz w:val="28"/>
        </w:rPr>
        <w:t>
</w:t>
      </w:r>
      <w:r>
        <w:rPr>
          <w:rFonts w:ascii="Times New Roman"/>
          <w:b w:val="false"/>
          <w:i w:val="false"/>
          <w:color w:val="000000"/>
          <w:sz w:val="28"/>
        </w:rPr>
        <w:t>
      2) инвестициялық келісімшарттардың шарттарын және жасасу мен бұзуы тәртібін айқындауға, инвестициялық келісімшарт жасасуға және тіркеуге;</w:t>
      </w:r>
      <w:r>
        <w:br/>
      </w:r>
      <w:r>
        <w:rPr>
          <w:rFonts w:ascii="Times New Roman"/>
          <w:b w:val="false"/>
          <w:i w:val="false"/>
          <w:color w:val="000000"/>
          <w:sz w:val="28"/>
        </w:rPr>
        <w:t>
</w:t>
      </w:r>
      <w:r>
        <w:rPr>
          <w:rFonts w:ascii="Times New Roman"/>
          <w:b w:val="false"/>
          <w:i w:val="false"/>
          <w:color w:val="000000"/>
          <w:sz w:val="28"/>
        </w:rPr>
        <w:t>
      3) инвестициялық жобаны іске асыруға бақылау жүргізуге, оның ішінде осы инвестициялық келісімшартқа 20 және 21-тармақтарына сәйкес Инвестордан инвестициялық келісімшарттың шарттарын орындау жөнінде есепті талап етуге, сондай-ақ инвестициялық жобаға қатысты өзге де ақпаратты сұратуға;</w:t>
      </w:r>
      <w:r>
        <w:br/>
      </w:r>
      <w:r>
        <w:rPr>
          <w:rFonts w:ascii="Times New Roman"/>
          <w:b w:val="false"/>
          <w:i w:val="false"/>
          <w:color w:val="000000"/>
          <w:sz w:val="28"/>
        </w:rPr>
        <w:t>
</w:t>
      </w:r>
      <w:r>
        <w:rPr>
          <w:rFonts w:ascii="Times New Roman"/>
          <w:b w:val="false"/>
          <w:i w:val="false"/>
          <w:color w:val="000000"/>
          <w:sz w:val="28"/>
        </w:rPr>
        <w:t>
      4) осы инвестициялық келісімшартқа 5-қосымшада көрсетілген мүдделі заңды тұлғалар тарапынан кепілдірілген тапсырысты қамтамасыз етуге жәрдем көрсетеді;</w:t>
      </w:r>
      <w:r>
        <w:br/>
      </w:r>
      <w:r>
        <w:rPr>
          <w:rFonts w:ascii="Times New Roman"/>
          <w:b w:val="false"/>
          <w:i w:val="false"/>
          <w:color w:val="000000"/>
          <w:sz w:val="28"/>
        </w:rPr>
        <w:t>
</w:t>
      </w:r>
      <w:r>
        <w:rPr>
          <w:rFonts w:ascii="Times New Roman"/>
          <w:b w:val="false"/>
          <w:i w:val="false"/>
          <w:color w:val="000000"/>
          <w:sz w:val="28"/>
        </w:rPr>
        <w:t>
      5) Уәкілетті орган туралы ережеде және Қазақстан Республикасының заңнамасында көзделген өзге де құқықтары бар.</w:t>
      </w:r>
      <w:r>
        <w:br/>
      </w:r>
      <w:r>
        <w:rPr>
          <w:rFonts w:ascii="Times New Roman"/>
          <w:b w:val="false"/>
          <w:i w:val="false"/>
          <w:color w:val="000000"/>
          <w:sz w:val="28"/>
        </w:rPr>
        <w:t>
</w:t>
      </w:r>
      <w:r>
        <w:rPr>
          <w:rFonts w:ascii="Times New Roman"/>
          <w:b w:val="false"/>
          <w:i w:val="false"/>
          <w:color w:val="000000"/>
          <w:sz w:val="28"/>
        </w:rPr>
        <w:t>
      8. Инвестордың:</w:t>
      </w:r>
      <w:r>
        <w:br/>
      </w:r>
      <w:r>
        <w:rPr>
          <w:rFonts w:ascii="Times New Roman"/>
          <w:b w:val="false"/>
          <w:i w:val="false"/>
          <w:color w:val="000000"/>
          <w:sz w:val="28"/>
        </w:rPr>
        <w:t>
</w:t>
      </w:r>
      <w:r>
        <w:rPr>
          <w:rFonts w:ascii="Times New Roman"/>
          <w:b w:val="false"/>
          <w:i w:val="false"/>
          <w:color w:val="000000"/>
          <w:sz w:val="28"/>
        </w:rPr>
        <w:t>
      1) инвестициялық жобаны іске асыру үшін инвестициялық келісімшарт шарттарына және Қазақстан Республикасының қолданыстағы заңнамасына қайшы келмейтін кез-келген әрекет жасауға;</w:t>
      </w:r>
      <w:r>
        <w:br/>
      </w:r>
      <w:r>
        <w:rPr>
          <w:rFonts w:ascii="Times New Roman"/>
          <w:b w:val="false"/>
          <w:i w:val="false"/>
          <w:color w:val="000000"/>
          <w:sz w:val="28"/>
        </w:rPr>
        <w:t>
</w:t>
      </w:r>
      <w:r>
        <w:rPr>
          <w:rFonts w:ascii="Times New Roman"/>
          <w:b w:val="false"/>
          <w:i w:val="false"/>
          <w:color w:val="000000"/>
          <w:sz w:val="28"/>
        </w:rPr>
        <w:t>
      2) уәкілетті органға белгіленген тәртіппен инвестициялық келісімшартқа өзгерістер және (немесе) толықтырулар енгізу жөнінде ұсыныстар енгізуге;</w:t>
      </w:r>
      <w:r>
        <w:br/>
      </w:r>
      <w:r>
        <w:rPr>
          <w:rFonts w:ascii="Times New Roman"/>
          <w:b w:val="false"/>
          <w:i w:val="false"/>
          <w:color w:val="000000"/>
          <w:sz w:val="28"/>
        </w:rPr>
        <w:t>
</w:t>
      </w:r>
      <w:r>
        <w:rPr>
          <w:rFonts w:ascii="Times New Roman"/>
          <w:b w:val="false"/>
          <w:i w:val="false"/>
          <w:color w:val="000000"/>
          <w:sz w:val="28"/>
        </w:rPr>
        <w:t>
      3) инвестициялық басым жобаларды іске асыру үшін тартылатын шетелдік жұмыс күшін осы инвестициялық келісім шартқа 6-қосымшаға сәйкес кәсіптер тізбесі мен сан бойынша тарту құқығы бар.</w:t>
      </w:r>
    </w:p>
    <w:bookmarkEnd w:id="12"/>
    <w:bookmarkStart w:name="z59" w:id="13"/>
    <w:p>
      <w:pPr>
        <w:spacing w:after="0"/>
        <w:ind w:left="0"/>
        <w:jc w:val="left"/>
      </w:pPr>
      <w:r>
        <w:rPr>
          <w:rFonts w:ascii="Times New Roman"/>
          <w:b/>
          <w:i w:val="false"/>
          <w:color w:val="000000"/>
        </w:rPr>
        <w:t xml:space="preserve"> 
6. Тараптардың міндеттері</w:t>
      </w:r>
    </w:p>
    <w:bookmarkEnd w:id="13"/>
    <w:bookmarkStart w:name="z60" w:id="14"/>
    <w:p>
      <w:pPr>
        <w:spacing w:after="0"/>
        <w:ind w:left="0"/>
        <w:jc w:val="both"/>
      </w:pPr>
      <w:r>
        <w:rPr>
          <w:rFonts w:ascii="Times New Roman"/>
          <w:b w:val="false"/>
          <w:i w:val="false"/>
          <w:color w:val="000000"/>
          <w:sz w:val="28"/>
        </w:rPr>
        <w:t>
      9. Уәкілетті орган өз құзыреті шегінде:</w:t>
      </w:r>
      <w:r>
        <w:br/>
      </w:r>
      <w:r>
        <w:rPr>
          <w:rFonts w:ascii="Times New Roman"/>
          <w:b w:val="false"/>
          <w:i w:val="false"/>
          <w:color w:val="000000"/>
          <w:sz w:val="28"/>
        </w:rPr>
        <w:t>
      1) Осы инвестициялық келісімшарт жасасу арқылы инвестициялық преференциялар беруге;</w:t>
      </w:r>
      <w:r>
        <w:br/>
      </w:r>
      <w:r>
        <w:rPr>
          <w:rFonts w:ascii="Times New Roman"/>
          <w:b w:val="false"/>
          <w:i w:val="false"/>
          <w:color w:val="000000"/>
          <w:sz w:val="28"/>
        </w:rPr>
        <w:t>
</w:t>
      </w:r>
      <w:r>
        <w:rPr>
          <w:rFonts w:ascii="Times New Roman"/>
          <w:b w:val="false"/>
          <w:i w:val="false"/>
          <w:color w:val="000000"/>
          <w:sz w:val="28"/>
        </w:rPr>
        <w:t>
      2) инвестордың қатысуымен инвестициялық дауларды сотқа дейінгі тәртіппен реттеуде көмек көрсетуге міндеттенеді.</w:t>
      </w:r>
      <w:r>
        <w:br/>
      </w:r>
      <w:r>
        <w:rPr>
          <w:rFonts w:ascii="Times New Roman"/>
          <w:b w:val="false"/>
          <w:i w:val="false"/>
          <w:color w:val="000000"/>
          <w:sz w:val="28"/>
        </w:rPr>
        <w:t>
</w:t>
      </w:r>
      <w:r>
        <w:rPr>
          <w:rFonts w:ascii="Times New Roman"/>
          <w:b w:val="false"/>
          <w:i w:val="false"/>
          <w:color w:val="000000"/>
          <w:sz w:val="28"/>
        </w:rPr>
        <w:t>
      10. Инвестор:</w:t>
      </w:r>
      <w:r>
        <w:br/>
      </w:r>
      <w:r>
        <w:rPr>
          <w:rFonts w:ascii="Times New Roman"/>
          <w:b w:val="false"/>
          <w:i w:val="false"/>
          <w:color w:val="000000"/>
          <w:sz w:val="28"/>
        </w:rPr>
        <w:t>
</w:t>
      </w:r>
      <w:r>
        <w:rPr>
          <w:rFonts w:ascii="Times New Roman"/>
          <w:b w:val="false"/>
          <w:i w:val="false"/>
          <w:color w:val="000000"/>
          <w:sz w:val="28"/>
        </w:rPr>
        <w:t>
      1) жұмыс бағдарламасына сәйкес осы инвестициялық келісімшарттың 6-тармағында көрсетілген инвестицияларды жүзеге асыруға және тіркелген активтерді пайдалануға енгізуге;</w:t>
      </w:r>
      <w:r>
        <w:br/>
      </w:r>
      <w:r>
        <w:rPr>
          <w:rFonts w:ascii="Times New Roman"/>
          <w:b w:val="false"/>
          <w:i w:val="false"/>
          <w:color w:val="000000"/>
          <w:sz w:val="28"/>
        </w:rPr>
        <w:t>
</w:t>
      </w:r>
      <w:r>
        <w:rPr>
          <w:rFonts w:ascii="Times New Roman"/>
          <w:b w:val="false"/>
          <w:i w:val="false"/>
          <w:color w:val="000000"/>
          <w:sz w:val="28"/>
        </w:rPr>
        <w:t>
      2) инвестициялық жобаны іске асыру кезінде осы инвестициялық келісімшарттың ережелерін сақтауға;</w:t>
      </w:r>
      <w:r>
        <w:br/>
      </w:r>
      <w:r>
        <w:rPr>
          <w:rFonts w:ascii="Times New Roman"/>
          <w:b w:val="false"/>
          <w:i w:val="false"/>
          <w:color w:val="000000"/>
          <w:sz w:val="28"/>
        </w:rPr>
        <w:t>
</w:t>
      </w:r>
      <w:r>
        <w:rPr>
          <w:rFonts w:ascii="Times New Roman"/>
          <w:b w:val="false"/>
          <w:i w:val="false"/>
          <w:color w:val="000000"/>
          <w:sz w:val="28"/>
        </w:rPr>
        <w:t>
      3) осы инвестициялық келісімшарттың 5-тармағында көрсетілген қызмет түрін өзгертпеуге және инвестициялық преференциялар берілетін келісілген инвестициялық жобаның шарттарын бұзбауға;</w:t>
      </w:r>
      <w:r>
        <w:br/>
      </w:r>
      <w:r>
        <w:rPr>
          <w:rFonts w:ascii="Times New Roman"/>
          <w:b w:val="false"/>
          <w:i w:val="false"/>
          <w:color w:val="000000"/>
          <w:sz w:val="28"/>
        </w:rPr>
        <w:t>
</w:t>
      </w:r>
      <w:r>
        <w:rPr>
          <w:rFonts w:ascii="Times New Roman"/>
          <w:b w:val="false"/>
          <w:i w:val="false"/>
          <w:color w:val="000000"/>
          <w:sz w:val="28"/>
        </w:rPr>
        <w:t>
      4) қазақстандық кадрларды үздіксіз оқыту жүйесін енгізуге және олардың біліктілігін арттыру жөнінде жұмыс жүргізуге;</w:t>
      </w:r>
      <w:r>
        <w:br/>
      </w:r>
      <w:r>
        <w:rPr>
          <w:rFonts w:ascii="Times New Roman"/>
          <w:b w:val="false"/>
          <w:i w:val="false"/>
          <w:color w:val="000000"/>
          <w:sz w:val="28"/>
        </w:rPr>
        <w:t>
</w:t>
      </w:r>
      <w:r>
        <w:rPr>
          <w:rFonts w:ascii="Times New Roman"/>
          <w:b w:val="false"/>
          <w:i w:val="false"/>
          <w:color w:val="000000"/>
          <w:sz w:val="28"/>
        </w:rPr>
        <w:t>
      5) уәкілетті орган талап еткен инвестициялық жобаның іске асырылу барысы туралы ақпаратты беруге және осы инвестициялық келісімшарттың 20 және 21-тармақтарына сәйкес есеп беру мерзімін сақтауға;</w:t>
      </w:r>
      <w:r>
        <w:br/>
      </w:r>
      <w:r>
        <w:rPr>
          <w:rFonts w:ascii="Times New Roman"/>
          <w:b w:val="false"/>
          <w:i w:val="false"/>
          <w:color w:val="000000"/>
          <w:sz w:val="28"/>
        </w:rPr>
        <w:t>
</w:t>
      </w:r>
      <w:r>
        <w:rPr>
          <w:rFonts w:ascii="Times New Roman"/>
          <w:b w:val="false"/>
          <w:i w:val="false"/>
          <w:color w:val="000000"/>
          <w:sz w:val="28"/>
        </w:rPr>
        <w:t>
      6) инвестициялық келісімшарт қолданылатын мерзімде берілген мемлекеттік заттай грантты және инвестициялық келісімшарттың жұмыс бағдарламасына сәйкес сатып алынған тіркелген активтерді жалға бермеуге, иеліктен айырмауға және олардың нысаналы мақсатын өзгертпеуге;</w:t>
      </w:r>
      <w:r>
        <w:br/>
      </w:r>
      <w:r>
        <w:rPr>
          <w:rFonts w:ascii="Times New Roman"/>
          <w:b w:val="false"/>
          <w:i w:val="false"/>
          <w:color w:val="000000"/>
          <w:sz w:val="28"/>
        </w:rPr>
        <w:t>
</w:t>
      </w:r>
      <w:r>
        <w:rPr>
          <w:rFonts w:ascii="Times New Roman"/>
          <w:b w:val="false"/>
          <w:i w:val="false"/>
          <w:color w:val="000000"/>
          <w:sz w:val="28"/>
        </w:rPr>
        <w:t>
      7) инвестициялық келісімшарт қолданылатын мерзімде осы инвестициялық келісімшарттың шеңберінде 5-тармақта көрсетілген қызметті жүзеге асыру үшін осы инвестициялық келісімшартқа </w:t>
      </w:r>
      <w:r>
        <w:rPr>
          <w:rFonts w:ascii="Times New Roman"/>
          <w:b w:val="false"/>
          <w:i w:val="false"/>
          <w:color w:val="000000"/>
          <w:sz w:val="28"/>
        </w:rPr>
        <w:t>3-қосымшаға</w:t>
      </w:r>
      <w:r>
        <w:rPr>
          <w:rFonts w:ascii="Times New Roman"/>
          <w:b w:val="false"/>
          <w:i w:val="false"/>
          <w:color w:val="000000"/>
          <w:sz w:val="28"/>
        </w:rPr>
        <w:t xml:space="preserve"> сәйкес импортталған технологиялық жабдыққа қосалқы бөлшектерді, шикізат пен (немесе) материалдарды қолдануға;</w:t>
      </w:r>
      <w:r>
        <w:br/>
      </w:r>
      <w:r>
        <w:rPr>
          <w:rFonts w:ascii="Times New Roman"/>
          <w:b w:val="false"/>
          <w:i w:val="false"/>
          <w:color w:val="000000"/>
          <w:sz w:val="28"/>
        </w:rPr>
        <w:t>
</w:t>
      </w:r>
      <w:r>
        <w:rPr>
          <w:rFonts w:ascii="Times New Roman"/>
          <w:b w:val="false"/>
          <w:i w:val="false"/>
          <w:color w:val="000000"/>
          <w:sz w:val="28"/>
        </w:rPr>
        <w:t>
      8) инвестициялық келісімшарт тіркелген күннен бастап бес жыл ішінде мемлекет және (немесе) квазимемлекеттік сектор субъектісі Қазақстан Республикасы заңды тұлғасының құрылтайшысы және (немесе) қатысушысы (акционері) құрамынан шығуға міндетті болатынына міндеттенеді.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
    <w:bookmarkStart w:name="z70" w:id="15"/>
    <w:p>
      <w:pPr>
        <w:spacing w:after="0"/>
        <w:ind w:left="0"/>
        <w:jc w:val="left"/>
      </w:pPr>
      <w:r>
        <w:rPr>
          <w:rFonts w:ascii="Times New Roman"/>
          <w:b/>
          <w:i w:val="false"/>
          <w:color w:val="000000"/>
        </w:rPr>
        <w:t xml:space="preserve"> 
7. Салықтар және төлемдер</w:t>
      </w:r>
    </w:p>
    <w:bookmarkEnd w:id="15"/>
    <w:bookmarkStart w:name="z71" w:id="16"/>
    <w:p>
      <w:pPr>
        <w:spacing w:after="0"/>
        <w:ind w:left="0"/>
        <w:jc w:val="both"/>
      </w:pPr>
      <w:r>
        <w:rPr>
          <w:rFonts w:ascii="Times New Roman"/>
          <w:b w:val="false"/>
          <w:i w:val="false"/>
          <w:color w:val="000000"/>
          <w:sz w:val="28"/>
        </w:rPr>
        <w:t>
      11. Инвестор Қазақстан Республикасының қолданыстағы салық заңнамасына сәйкес салық және бюджетке төленетін басқа да міндетті төлемдерді төлеуге міндеттенеді.</w:t>
      </w:r>
    </w:p>
    <w:bookmarkEnd w:id="16"/>
    <w:bookmarkStart w:name="z72" w:id="17"/>
    <w:p>
      <w:pPr>
        <w:spacing w:after="0"/>
        <w:ind w:left="0"/>
        <w:jc w:val="left"/>
      </w:pPr>
      <w:r>
        <w:rPr>
          <w:rFonts w:ascii="Times New Roman"/>
          <w:b/>
          <w:i w:val="false"/>
          <w:color w:val="000000"/>
        </w:rPr>
        <w:t xml:space="preserve"> 
8. Форс-мажор</w:t>
      </w:r>
    </w:p>
    <w:bookmarkEnd w:id="17"/>
    <w:bookmarkStart w:name="z73" w:id="18"/>
    <w:p>
      <w:pPr>
        <w:spacing w:after="0"/>
        <w:ind w:left="0"/>
        <w:jc w:val="both"/>
      </w:pPr>
      <w:r>
        <w:rPr>
          <w:rFonts w:ascii="Times New Roman"/>
          <w:b w:val="false"/>
          <w:i w:val="false"/>
          <w:color w:val="000000"/>
          <w:sz w:val="28"/>
        </w:rPr>
        <w:t>
      12. Инвестициялық келісімшарт бойынша қандай да болмасын орындалмаған міндеттемелер үшін, егер бұл орындамаушылық немесе орындау кезінде кідірту еңсерілмейтін күш (бұдан әрі - форс-мажор) мән-жайынан туған болса, Тараптардың ешқайсысы жауапты болмайды.</w:t>
      </w:r>
      <w:r>
        <w:br/>
      </w:r>
      <w:r>
        <w:rPr>
          <w:rFonts w:ascii="Times New Roman"/>
          <w:b w:val="false"/>
          <w:i w:val="false"/>
          <w:color w:val="000000"/>
          <w:sz w:val="28"/>
        </w:rPr>
        <w:t>
</w:t>
      </w:r>
      <w:r>
        <w:rPr>
          <w:rFonts w:ascii="Times New Roman"/>
          <w:b w:val="false"/>
          <w:i w:val="false"/>
          <w:color w:val="000000"/>
          <w:sz w:val="28"/>
        </w:rPr>
        <w:t>
      13. Еңсерілмейтін күш мән-жағдайларына әскери қақтығыстар, табиғи апаттар, дүлей зілзалалар (өрт, ірі авариялар, коммуникациялардың бұзылуы т.б.) және осы жағдайлардағы өзге де төтенше және тежеусіз мән-жайлар жатады.</w:t>
      </w:r>
      <w:r>
        <w:br/>
      </w:r>
      <w:r>
        <w:rPr>
          <w:rFonts w:ascii="Times New Roman"/>
          <w:b w:val="false"/>
          <w:i w:val="false"/>
          <w:color w:val="000000"/>
          <w:sz w:val="28"/>
        </w:rPr>
        <w:t>
</w:t>
      </w:r>
      <w:r>
        <w:rPr>
          <w:rFonts w:ascii="Times New Roman"/>
          <w:b w:val="false"/>
          <w:i w:val="false"/>
          <w:color w:val="000000"/>
          <w:sz w:val="28"/>
        </w:rPr>
        <w:t>
      14. Инвестициялық келісімшарт бойынша жұмыстардың форс-мажор мән-жайларынан туындаған толық немесе ішінара тоқтауы кезінде жұмыс бағдарламасына өзгерістер енгізу жолымен осы жұмыстардың жүргізілу мерзімі форс-мажордың әрекет ету мерзіміне ұзартылады және форс-мажор аяқталған сәттен бастап жаңартылады.</w:t>
      </w:r>
      <w:r>
        <w:br/>
      </w:r>
      <w:r>
        <w:rPr>
          <w:rFonts w:ascii="Times New Roman"/>
          <w:b w:val="false"/>
          <w:i w:val="false"/>
          <w:color w:val="000000"/>
          <w:sz w:val="28"/>
        </w:rPr>
        <w:t>
</w:t>
      </w:r>
      <w:r>
        <w:rPr>
          <w:rFonts w:ascii="Times New Roman"/>
          <w:b w:val="false"/>
          <w:i w:val="false"/>
          <w:color w:val="000000"/>
          <w:sz w:val="28"/>
        </w:rPr>
        <w:t>
      15. Форс-мажор жағдайлары туындаған жағдайда, одан зардап шеккен Тарап ол басталған күннен бастап 15 жұмыс күні ішінде бұл туралы форс-мажор оқиғасы басталған күнді және сипаттамасын көрсете отырып, жазбаша хабарламаны тапсыру жолымен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16. Форс-мажорлық жағдайлар туындаған кезде Тараптар қалыптасқан жағдайдан шығудың шешуін іздеу үшін дереу келіссөздер өткізеді және мұндай жағдайлардың зардаптарын барынша азайту үшін барлық құралдарды пайдаланады.</w:t>
      </w:r>
    </w:p>
    <w:bookmarkEnd w:id="18"/>
    <w:bookmarkStart w:name="z78" w:id="19"/>
    <w:p>
      <w:pPr>
        <w:spacing w:after="0"/>
        <w:ind w:left="0"/>
        <w:jc w:val="left"/>
      </w:pPr>
      <w:r>
        <w:rPr>
          <w:rFonts w:ascii="Times New Roman"/>
          <w:b/>
          <w:i w:val="false"/>
          <w:color w:val="000000"/>
        </w:rPr>
        <w:t xml:space="preserve"> 
9. Құпиялылық</w:t>
      </w:r>
    </w:p>
    <w:bookmarkEnd w:id="19"/>
    <w:bookmarkStart w:name="z79" w:id="20"/>
    <w:p>
      <w:pPr>
        <w:spacing w:after="0"/>
        <w:ind w:left="0"/>
        <w:jc w:val="both"/>
      </w:pPr>
      <w:r>
        <w:rPr>
          <w:rFonts w:ascii="Times New Roman"/>
          <w:b w:val="false"/>
          <w:i w:val="false"/>
          <w:color w:val="000000"/>
          <w:sz w:val="28"/>
        </w:rPr>
        <w:t>
      17. Тараптар Қазақстан Республикасының заңнамасына сәйкес осы инвестициялық келісімшарттың әрекет ету мерзімі ішінде оны іске асыру жөніндегі жұмысқа қатысты барлық құжаттар, ақпараттар және есептер жөніндегі құпиялылық шарттарын (осы инвестициялық келісімшарттың </w:t>
      </w:r>
      <w:r>
        <w:rPr>
          <w:rFonts w:ascii="Times New Roman"/>
          <w:b w:val="false"/>
          <w:i w:val="false"/>
          <w:color w:val="000000"/>
          <w:sz w:val="28"/>
        </w:rPr>
        <w:t>18-тармағына</w:t>
      </w:r>
      <w:r>
        <w:rPr>
          <w:rFonts w:ascii="Times New Roman"/>
          <w:b w:val="false"/>
          <w:i w:val="false"/>
          <w:color w:val="000000"/>
          <w:sz w:val="28"/>
        </w:rPr>
        <w:t xml:space="preserve"> сәйкес) сақтайды.</w:t>
      </w:r>
      <w:r>
        <w:br/>
      </w:r>
      <w:r>
        <w:rPr>
          <w:rFonts w:ascii="Times New Roman"/>
          <w:b w:val="false"/>
          <w:i w:val="false"/>
          <w:color w:val="000000"/>
          <w:sz w:val="28"/>
        </w:rPr>
        <w:t>
</w:t>
      </w:r>
      <w:r>
        <w:rPr>
          <w:rFonts w:ascii="Times New Roman"/>
          <w:b w:val="false"/>
          <w:i w:val="false"/>
          <w:color w:val="000000"/>
          <w:sz w:val="28"/>
        </w:rPr>
        <w:t>
      18. тараптардың ешқайсысы басқа Тараптан инвестициялық келісімшарттың мазмұнына қатысты немесе инвестициялық жобаны жүзеге асыруға байланысты және құпия деп есептелетін өзге де ақпаратты ашуға мына жағдайлардан басқа жағдайда құқығы жоқ:</w:t>
      </w:r>
      <w:r>
        <w:br/>
      </w:r>
      <w:r>
        <w:rPr>
          <w:rFonts w:ascii="Times New Roman"/>
          <w:b w:val="false"/>
          <w:i w:val="false"/>
          <w:color w:val="000000"/>
          <w:sz w:val="28"/>
        </w:rPr>
        <w:t>
</w:t>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w:t>
      </w: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белгіленген мақсаттарда және Тараптар анықтаған мерзімде ғана пайдалану міндеттемесін өзіне алған жағдайда, ақпарат Тараптардың біріне инвестициялық келісімшарт бойынша қызмет көрсететін үшінші тұлғаларға берілген;</w:t>
      </w:r>
      <w:r>
        <w:br/>
      </w:r>
      <w:r>
        <w:rPr>
          <w:rFonts w:ascii="Times New Roman"/>
          <w:b w:val="false"/>
          <w:i w:val="false"/>
          <w:color w:val="000000"/>
          <w:sz w:val="28"/>
        </w:rPr>
        <w:t>
</w:t>
      </w:r>
      <w:r>
        <w:rPr>
          <w:rFonts w:ascii="Times New Roman"/>
          <w:b w:val="false"/>
          <w:i w:val="false"/>
          <w:color w:val="000000"/>
          <w:sz w:val="28"/>
        </w:rPr>
        <w:t>
      3) ақпарат инвестициялық келісімшарт бойынша Тарап қаржы қаражаттарын алатын банкке немесе басқа қаржылық ұйымға берілсе, мұндай банк немесе басқа қаржылық ұйым бұл ақпараттың құпиялық шарттарын сақтауға міндеттеме алған жағдайда;</w:t>
      </w:r>
      <w:r>
        <w:br/>
      </w:r>
      <w:r>
        <w:rPr>
          <w:rFonts w:ascii="Times New Roman"/>
          <w:b w:val="false"/>
          <w:i w:val="false"/>
          <w:color w:val="000000"/>
          <w:sz w:val="28"/>
        </w:rPr>
        <w:t>
</w:t>
      </w:r>
      <w:r>
        <w:rPr>
          <w:rFonts w:ascii="Times New Roman"/>
          <w:b w:val="false"/>
          <w:i w:val="false"/>
          <w:color w:val="000000"/>
          <w:sz w:val="28"/>
        </w:rPr>
        <w:t>
      4) егер кез келген ақпаратты, соның ішінде банктік құпия болып табылатын, инвестордың кез келген, соның ішінде Қазақстан Республикасынан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w:t>
      </w:r>
      <w:r>
        <w:br/>
      </w:r>
      <w:r>
        <w:rPr>
          <w:rFonts w:ascii="Times New Roman"/>
          <w:b w:val="false"/>
          <w:i w:val="false"/>
          <w:color w:val="000000"/>
          <w:sz w:val="28"/>
        </w:rPr>
        <w:t>
</w:t>
      </w:r>
      <w:r>
        <w:rPr>
          <w:rFonts w:ascii="Times New Roman"/>
          <w:b w:val="false"/>
          <w:i w:val="false"/>
          <w:color w:val="000000"/>
          <w:sz w:val="28"/>
        </w:rPr>
        <w:t>
      5) егер уәкілетті орган жасасқан инвестициялық келісімшарт бойынша инвестициялық жобаны іске асыруға қатысты нормативтік құқықтық актілерді бұқаралық ақпарат құралдарында жарияласа. Бұл ретте уәкілетті орган инвестициялардың сомасы мен іске асырылатын өңірлердің құрылатын жұмыс орындарының саны және инвестициялық жобаның атауы туралы ақпаратты ғана жариялауға құқылы.</w:t>
      </w:r>
    </w:p>
    <w:bookmarkEnd w:id="20"/>
    <w:bookmarkStart w:name="z86" w:id="21"/>
    <w:p>
      <w:pPr>
        <w:spacing w:after="0"/>
        <w:ind w:left="0"/>
        <w:jc w:val="left"/>
      </w:pPr>
      <w:r>
        <w:rPr>
          <w:rFonts w:ascii="Times New Roman"/>
          <w:b/>
          <w:i w:val="false"/>
          <w:color w:val="000000"/>
        </w:rPr>
        <w:t xml:space="preserve"> 
10. Инвестициялық келісімшарт жағдайларының сақталуын бақылау</w:t>
      </w:r>
    </w:p>
    <w:bookmarkEnd w:id="21"/>
    <w:bookmarkStart w:name="z87" w:id="22"/>
    <w:p>
      <w:pPr>
        <w:spacing w:after="0"/>
        <w:ind w:left="0"/>
        <w:jc w:val="both"/>
      </w:pPr>
      <w:r>
        <w:rPr>
          <w:rFonts w:ascii="Times New Roman"/>
          <w:b w:val="false"/>
          <w:i w:val="false"/>
          <w:color w:val="000000"/>
          <w:sz w:val="28"/>
        </w:rPr>
        <w:t>
      19. Инвестициялық келісімшарт талаптарының сақталуын бақылауды Уәкілетті орган мынадай нысандарда:</w:t>
      </w:r>
      <w:r>
        <w:br/>
      </w:r>
      <w:r>
        <w:rPr>
          <w:rFonts w:ascii="Times New Roman"/>
          <w:b w:val="false"/>
          <w:i w:val="false"/>
          <w:color w:val="000000"/>
          <w:sz w:val="28"/>
        </w:rPr>
        <w:t>
</w:t>
      </w:r>
      <w:r>
        <w:rPr>
          <w:rFonts w:ascii="Times New Roman"/>
          <w:b w:val="false"/>
          <w:i w:val="false"/>
          <w:color w:val="000000"/>
          <w:sz w:val="28"/>
        </w:rPr>
        <w:t>
      1) камералдық бақылау - уәкілетті орган осы инвестициялық келісімшарттың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ұсынылған есептерді зерделеу және талдау негізінде жүзеге асыратын бақылау;</w:t>
      </w:r>
      <w:r>
        <w:br/>
      </w:r>
      <w:r>
        <w:rPr>
          <w:rFonts w:ascii="Times New Roman"/>
          <w:b w:val="false"/>
          <w:i w:val="false"/>
          <w:color w:val="000000"/>
          <w:sz w:val="28"/>
        </w:rPr>
        <w:t>
</w:t>
      </w:r>
      <w:r>
        <w:rPr>
          <w:rFonts w:ascii="Times New Roman"/>
          <w:b w:val="false"/>
          <w:i w:val="false"/>
          <w:color w:val="000000"/>
          <w:sz w:val="28"/>
        </w:rPr>
        <w:t>
      2) инвестициялық қызмет объектісіне барумен, оның ішінде жұмыс бағдарламасын және инвестициялық келісімшарт талаптарын орындау жөніндегі құжаттарды қарастыру арқылы жүзеге асырады.</w:t>
      </w:r>
      <w:r>
        <w:br/>
      </w:r>
      <w:r>
        <w:rPr>
          <w:rFonts w:ascii="Times New Roman"/>
          <w:b w:val="false"/>
          <w:i w:val="false"/>
          <w:color w:val="000000"/>
          <w:sz w:val="28"/>
        </w:rPr>
        <w:t>
</w:t>
      </w:r>
      <w:r>
        <w:rPr>
          <w:rFonts w:ascii="Times New Roman"/>
          <w:b w:val="false"/>
          <w:i w:val="false"/>
          <w:color w:val="000000"/>
          <w:sz w:val="28"/>
        </w:rPr>
        <w:t>
      20. Инвестициялық келісімшарт жасасқаннан кейін Инвестор уәкілетті орган белгілейтін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w:t>
      </w:r>
      <w:r>
        <w:rPr>
          <w:rFonts w:ascii="Times New Roman"/>
          <w:b w:val="false"/>
          <w:i w:val="false"/>
          <w:color w:val="000000"/>
          <w:sz w:val="28"/>
        </w:rPr>
        <w:t>
      20-1. Мемлекеттің және (немесе) квазимемлекеттік сектор субъектісінің құрылтайшы және (немесе) қатысушы (акционер) құрамынан шығуы жөніндегі талапты растау үшін инвестор Қазақстан Республикасы заңды тұлғасының құрылтайшысы және (немесе) қатысушысы (акционері) құрамынан шығу мерзімі өткеннен кейін күнтізбелік отыз күн ішінде уәкілетті органға басшының қолымен және инвестордың мөрімен (бар болса) расталған жарғының көшірмесін ұсынады.</w:t>
      </w:r>
      <w:r>
        <w:br/>
      </w:r>
      <w:r>
        <w:rPr>
          <w:rFonts w:ascii="Times New Roman"/>
          <w:b w:val="false"/>
          <w:i w:val="false"/>
          <w:color w:val="000000"/>
          <w:sz w:val="28"/>
        </w:rPr>
        <w:t>
      </w:t>
      </w:r>
      <w:r>
        <w:rPr>
          <w:rFonts w:ascii="Times New Roman"/>
          <w:b w:val="false"/>
          <w:i w:val="false"/>
          <w:color w:val="ff0000"/>
          <w:sz w:val="28"/>
        </w:rPr>
        <w:t xml:space="preserve">Ескерту. Келісімшарт 20-1-тармақпен толықтырылды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инвестициялық келісімшарт жасасқан заңды тұлғасы жұмыс бағдарламасын іске асыруды аяқтағаннан кейін уәкілетті органға аудиторлық есеп ұсынады, онда мыналар қамтылуға тиіс:</w:t>
      </w:r>
      <w:r>
        <w:br/>
      </w:r>
      <w:r>
        <w:rPr>
          <w:rFonts w:ascii="Times New Roman"/>
          <w:b w:val="false"/>
          <w:i w:val="false"/>
          <w:color w:val="000000"/>
          <w:sz w:val="28"/>
        </w:rPr>
        <w:t>
</w:t>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w:t>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w:t>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w:t>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w:t>
      </w:r>
      <w:r>
        <w:rPr>
          <w:rFonts w:ascii="Times New Roman"/>
          <w:b w:val="false"/>
          <w:i w:val="false"/>
          <w:color w:val="000000"/>
          <w:sz w:val="28"/>
        </w:rPr>
        <w:t>
      22. Жұмыс бағдарламасына өзгерістер тараптардың келісімі бойынша жылына бір рет енгізіле алады.</w:t>
      </w:r>
      <w:r>
        <w:br/>
      </w:r>
      <w:r>
        <w:rPr>
          <w:rFonts w:ascii="Times New Roman"/>
          <w:b w:val="false"/>
          <w:i w:val="false"/>
          <w:color w:val="000000"/>
          <w:sz w:val="28"/>
        </w:rPr>
        <w:t>
</w:t>
      </w:r>
      <w:r>
        <w:rPr>
          <w:rFonts w:ascii="Times New Roman"/>
          <w:b w:val="false"/>
          <w:i w:val="false"/>
          <w:color w:val="000000"/>
          <w:sz w:val="28"/>
        </w:rPr>
        <w:t>
      23. Инвестициялық қызмет объектілеріне бара отырып тексеру:</w:t>
      </w:r>
      <w:r>
        <w:br/>
      </w:r>
      <w:r>
        <w:rPr>
          <w:rFonts w:ascii="Times New Roman"/>
          <w:b w:val="false"/>
          <w:i w:val="false"/>
          <w:color w:val="000000"/>
          <w:sz w:val="28"/>
        </w:rPr>
        <w:t>
</w:t>
      </w:r>
      <w:r>
        <w:rPr>
          <w:rFonts w:ascii="Times New Roman"/>
          <w:b w:val="false"/>
          <w:i w:val="false"/>
          <w:color w:val="000000"/>
          <w:sz w:val="28"/>
        </w:rPr>
        <w:t>
      1) жұмыс бағдарламасының 1-бөлімі аяқталған жағдайда, инвестициялық келісімшарттың қолданылу мерзімі аяқталғанға дейін үш ай бұрын өтелетін алты ай кезеңінде;</w:t>
      </w:r>
      <w:r>
        <w:br/>
      </w:r>
      <w:r>
        <w:rPr>
          <w:rFonts w:ascii="Times New Roman"/>
          <w:b w:val="false"/>
          <w:i w:val="false"/>
          <w:color w:val="000000"/>
          <w:sz w:val="28"/>
        </w:rPr>
        <w:t>
</w:t>
      </w:r>
      <w:r>
        <w:rPr>
          <w:rFonts w:ascii="Times New Roman"/>
          <w:b w:val="false"/>
          <w:i w:val="false"/>
          <w:color w:val="000000"/>
          <w:sz w:val="28"/>
        </w:rPr>
        <w:t>
      2) кедендік баждар салудан босатылатын технологиялық жабдықтың қосалқы бөлшектері, шикізаттар және (немесе) материалдар импорты жүзеге асырылған кейінгі жылдан бастап, жылға дейін, жыл сайын жүргізіледі.</w:t>
      </w:r>
      <w:r>
        <w:br/>
      </w:r>
      <w:r>
        <w:rPr>
          <w:rFonts w:ascii="Times New Roman"/>
          <w:b w:val="false"/>
          <w:i w:val="false"/>
          <w:color w:val="000000"/>
          <w:sz w:val="28"/>
        </w:rPr>
        <w:t>
</w:t>
      </w:r>
      <w:r>
        <w:rPr>
          <w:rFonts w:ascii="Times New Roman"/>
          <w:b w:val="false"/>
          <w:i w:val="false"/>
          <w:color w:val="000000"/>
          <w:sz w:val="28"/>
        </w:rPr>
        <w:t>
      24. Тексеру нәтижелері бойынша уәкілетті органның өкілі мен инвестордың басшысы уәкілетті орган белгілеген нысан бойынша инвестициялық келісімшарттың жұмыс бағдарламасының орындалуын ағымдағы жай-күйі актісіне қол қояды.</w:t>
      </w:r>
      <w:r>
        <w:br/>
      </w:r>
      <w:r>
        <w:rPr>
          <w:rFonts w:ascii="Times New Roman"/>
          <w:b w:val="false"/>
          <w:i w:val="false"/>
          <w:color w:val="000000"/>
          <w:sz w:val="28"/>
        </w:rPr>
        <w:t>
</w:t>
      </w:r>
      <w:r>
        <w:rPr>
          <w:rFonts w:ascii="Times New Roman"/>
          <w:b w:val="false"/>
          <w:i w:val="false"/>
          <w:color w:val="000000"/>
          <w:sz w:val="28"/>
        </w:rPr>
        <w:t>
      25. Инвестор инвестициялық келісімшарт бойынша міндеттемелерді орындамаған не тиісінше орындамаған кезде, уәкілетті орган инвесторға инвестициялық келісімшартқа өзгерістер енгізу үшін инвестициялық жобаның одан әрі іске асырылуы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кезден бастап үш ай ішінде инвестор құжаттарды ұсынбаған жағдайда, уәкілетті орган инвесторға хабарлама жіберілген кезден бастап екі ай өткен соң инвестициялық келісімшарттың қолданылуы біржақты тәртіппен мерзімінен бұрын тоқтатылатыны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26. Егер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инвестор пайдаланылмаған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w:t>
      </w:r>
      <w:r>
        <w:rPr>
          <w:rFonts w:ascii="Times New Roman"/>
          <w:b w:val="false"/>
          <w:i w:val="false"/>
          <w:color w:val="000000"/>
          <w:sz w:val="28"/>
        </w:rPr>
        <w:t>
      26-1. Мемлекеттің және (немесе) квазимемлекеттік сектор субъектісінің құрылтайшы және (немесе) қатысушы (акционер) құрамынан шығуы жөніндегі талап орындалмаған жағдайда, инвестициялық преференцияларды қолдану ол (олар) Қазақстан Республикасы заңды тұлғасының құрылтайшысы және (немесе) қатысушысы (акционері) құрамынан толық шыққанға дейін бір жылдан аспайтын мерзімге тоқтатыла тұрады.</w:t>
      </w:r>
      <w:r>
        <w:br/>
      </w:r>
      <w:r>
        <w:rPr>
          <w:rFonts w:ascii="Times New Roman"/>
          <w:b w:val="false"/>
          <w:i w:val="false"/>
          <w:color w:val="000000"/>
          <w:sz w:val="28"/>
        </w:rPr>
        <w:t>
</w:t>
      </w:r>
      <w:r>
        <w:rPr>
          <w:rFonts w:ascii="Times New Roman"/>
          <w:b w:val="false"/>
          <w:i w:val="false"/>
          <w:color w:val="000000"/>
          <w:sz w:val="28"/>
        </w:rPr>
        <w:t>
      Тоқтатыла тұрған кезең ішінде Қазақстан Республикасы заңды тұлғасының құрылтайшысы және (немесе) қатысушысы (акционері) құрамынан шығу жөніндегі талаптың орындалмауы инвестициялық келісімшартты мерзімінен бұрын тоқтатуға және бұрын берілген инвестициялық преференцияларды қайтаруға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Келісімшарт 26-1-тармақпен толықтырылды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Инвестициялық келісімшарттың бұзылуы туралы ақпарат мемлекеттің экономикалық мүдделерін қорғауды қамтамасыз ету мақсатында мыналарға:</w:t>
      </w:r>
      <w:r>
        <w:br/>
      </w:r>
      <w:r>
        <w:rPr>
          <w:rFonts w:ascii="Times New Roman"/>
          <w:b w:val="false"/>
          <w:i w:val="false"/>
          <w:color w:val="000000"/>
          <w:sz w:val="28"/>
        </w:rPr>
        <w:t>
</w:t>
      </w:r>
      <w:r>
        <w:rPr>
          <w:rFonts w:ascii="Times New Roman"/>
          <w:b w:val="false"/>
          <w:i w:val="false"/>
          <w:color w:val="000000"/>
          <w:sz w:val="28"/>
        </w:rPr>
        <w:t>
      1) тиісті шаралар қабылдау үшін салық қызметі органдарына, кеден органдарына және қажет болған жағдайда өзге де мемлекеттік органдарға;</w:t>
      </w:r>
      <w:r>
        <w:br/>
      </w:r>
      <w:r>
        <w:rPr>
          <w:rFonts w:ascii="Times New Roman"/>
          <w:b w:val="false"/>
          <w:i w:val="false"/>
          <w:color w:val="000000"/>
          <w:sz w:val="28"/>
        </w:rPr>
        <w:t>
</w:t>
      </w:r>
      <w:r>
        <w:rPr>
          <w:rFonts w:ascii="Times New Roman"/>
          <w:b w:val="false"/>
          <w:i w:val="false"/>
          <w:color w:val="000000"/>
          <w:sz w:val="28"/>
        </w:rPr>
        <w:t>
      2) оларға сәйкес мемлекеттік заттай грант берілген инвестициялық келісімшарттар бойынша салық қызметі органдарына, кеден органдарына, мемлекеттік мүлікті және (немесе) жер ресурстарын басқару жөніндегі уәкілетті органдарға, сондай-ақ жергілікті атқарушы органдарға жіберіледі.</w:t>
      </w:r>
    </w:p>
    <w:bookmarkEnd w:id="22"/>
    <w:bookmarkStart w:name="z106" w:id="23"/>
    <w:p>
      <w:pPr>
        <w:spacing w:after="0"/>
        <w:ind w:left="0"/>
        <w:jc w:val="left"/>
      </w:pPr>
      <w:r>
        <w:rPr>
          <w:rFonts w:ascii="Times New Roman"/>
          <w:b/>
          <w:i w:val="false"/>
          <w:color w:val="000000"/>
        </w:rPr>
        <w:t xml:space="preserve"> 
11. Дауларды шешу</w:t>
      </w:r>
    </w:p>
    <w:bookmarkEnd w:id="23"/>
    <w:bookmarkStart w:name="z107" w:id="24"/>
    <w:p>
      <w:pPr>
        <w:spacing w:after="0"/>
        <w:ind w:left="0"/>
        <w:jc w:val="both"/>
      </w:pPr>
      <w:r>
        <w:rPr>
          <w:rFonts w:ascii="Times New Roman"/>
          <w:b w:val="false"/>
          <w:i w:val="false"/>
          <w:color w:val="000000"/>
          <w:sz w:val="28"/>
        </w:rPr>
        <w:t>
      28. Тараптар инвестициялық келісімшарттың кез-келген ережелерінің орындалуымен немесе түсіндірулерімен байланысты туындайтын барлық даулар мен келіспеушіліктерді өзара келіссөздер жолымен шешу үшін бар күшті салады.</w:t>
      </w:r>
      <w:r>
        <w:br/>
      </w:r>
      <w:r>
        <w:rPr>
          <w:rFonts w:ascii="Times New Roman"/>
          <w:b w:val="false"/>
          <w:i w:val="false"/>
          <w:color w:val="000000"/>
          <w:sz w:val="28"/>
        </w:rPr>
        <w:t>
</w:t>
      </w:r>
      <w:r>
        <w:rPr>
          <w:rFonts w:ascii="Times New Roman"/>
          <w:b w:val="false"/>
          <w:i w:val="false"/>
          <w:color w:val="000000"/>
          <w:sz w:val="28"/>
        </w:rPr>
        <w:t>
      29. Тараптар кез келген Тараптың екінші Тарапқа жазбаша өтінім алған күннен бастап екі ай ішінде келісімге қол жеткізбеген жағдайда даулардың шешілуі Қазақстан Республикасының сот органдарында, сондай-ақ Тараптардың келісімімен айқындалатын басқа инстанцияларда жүргізіледі.</w:t>
      </w:r>
      <w:r>
        <w:br/>
      </w:r>
      <w:r>
        <w:rPr>
          <w:rFonts w:ascii="Times New Roman"/>
          <w:b w:val="false"/>
          <w:i w:val="false"/>
          <w:color w:val="000000"/>
          <w:sz w:val="28"/>
        </w:rPr>
        <w:t>
</w:t>
      </w:r>
      <w:r>
        <w:rPr>
          <w:rFonts w:ascii="Times New Roman"/>
          <w:b w:val="false"/>
          <w:i w:val="false"/>
          <w:color w:val="000000"/>
          <w:sz w:val="28"/>
        </w:rPr>
        <w:t>
      30. Тараптар пайда болған даулар мен келіспеушіліктер толықтай шешілгенше инвестициялық келісімшартта белгіленген міндеттемелерді орындаудан босатылмайды.</w:t>
      </w:r>
    </w:p>
    <w:bookmarkEnd w:id="24"/>
    <w:bookmarkStart w:name="z110" w:id="25"/>
    <w:p>
      <w:pPr>
        <w:spacing w:after="0"/>
        <w:ind w:left="0"/>
        <w:jc w:val="left"/>
      </w:pPr>
      <w:r>
        <w:rPr>
          <w:rFonts w:ascii="Times New Roman"/>
          <w:b/>
          <w:i w:val="false"/>
          <w:color w:val="000000"/>
        </w:rPr>
        <w:t xml:space="preserve"> 
12. Инвестициялық келісімшарттың тұрақтылығына кепілдемелер</w:t>
      </w:r>
    </w:p>
    <w:bookmarkEnd w:id="25"/>
    <w:bookmarkStart w:name="z111" w:id="26"/>
    <w:p>
      <w:pPr>
        <w:spacing w:after="0"/>
        <w:ind w:left="0"/>
        <w:jc w:val="both"/>
      </w:pPr>
      <w:r>
        <w:rPr>
          <w:rFonts w:ascii="Times New Roman"/>
          <w:b w:val="false"/>
          <w:i w:val="false"/>
          <w:color w:val="000000"/>
          <w:sz w:val="28"/>
        </w:rPr>
        <w:t>
      31. Уәкілетті орган мен Инвестор арасындағы жасасқан инвестициялық Келісімшарттың шарттары Заңда көзделген немесе Тараптардың келісімі бойынша инвестициялық келісімшартқа өзгерістер мен толықтырулар енгізілетін жағдайларды қоспағанда, осы инвестициялық келісімшарттың қолданылу мерзімі аяқталғанша өзгеріссіз қалады.</w:t>
      </w:r>
      <w:r>
        <w:br/>
      </w:r>
      <w:r>
        <w:rPr>
          <w:rFonts w:ascii="Times New Roman"/>
          <w:b w:val="false"/>
          <w:i w:val="false"/>
          <w:color w:val="000000"/>
          <w:sz w:val="28"/>
        </w:rPr>
        <w:t>
      Инвестициялық басым жобаларды іске асыратын заңды тұлғаларға:</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w:t>
      </w:r>
      <w:r>
        <w:br/>
      </w:r>
      <w:r>
        <w:rPr>
          <w:rFonts w:ascii="Times New Roman"/>
          <w:b w:val="false"/>
          <w:i w:val="false"/>
          <w:color w:val="000000"/>
          <w:sz w:val="28"/>
        </w:rPr>
        <w:t>
      Шетелдік жұмыс күшін тарту саласында Қазақстан Республикасының халықты жұмыспен қамту туралы заңнамасы өзгерген кезде тұрақтылыққа кепілдік беріледі.</w:t>
      </w:r>
    </w:p>
    <w:bookmarkEnd w:id="26"/>
    <w:bookmarkStart w:name="z112" w:id="27"/>
    <w:p>
      <w:pPr>
        <w:spacing w:after="0"/>
        <w:ind w:left="0"/>
        <w:jc w:val="left"/>
      </w:pPr>
      <w:r>
        <w:rPr>
          <w:rFonts w:ascii="Times New Roman"/>
          <w:b/>
          <w:i w:val="false"/>
          <w:color w:val="000000"/>
        </w:rPr>
        <w:t xml:space="preserve"> 
13. Қолданылатын құқық</w:t>
      </w:r>
    </w:p>
    <w:bookmarkEnd w:id="27"/>
    <w:bookmarkStart w:name="z113" w:id="28"/>
    <w:p>
      <w:pPr>
        <w:spacing w:after="0"/>
        <w:ind w:left="0"/>
        <w:jc w:val="both"/>
      </w:pPr>
      <w:r>
        <w:rPr>
          <w:rFonts w:ascii="Times New Roman"/>
          <w:b w:val="false"/>
          <w:i w:val="false"/>
          <w:color w:val="000000"/>
          <w:sz w:val="28"/>
        </w:rPr>
        <w:t>
      32. Инвестициялық келісімшарт негізінде қол қойылған инвестициялық келісімшарт және басқа да келісімдер үшін Қазақстан Республикасының құқығы қолданылады.</w:t>
      </w:r>
    </w:p>
    <w:bookmarkEnd w:id="28"/>
    <w:bookmarkStart w:name="z114" w:id="29"/>
    <w:p>
      <w:pPr>
        <w:spacing w:after="0"/>
        <w:ind w:left="0"/>
        <w:jc w:val="left"/>
      </w:pPr>
      <w:r>
        <w:rPr>
          <w:rFonts w:ascii="Times New Roman"/>
          <w:b/>
          <w:i w:val="false"/>
          <w:color w:val="000000"/>
        </w:rPr>
        <w:t xml:space="preserve"> 
14. Инвестициялық келісімшарттың әрекет ету мерзімі және күшіне енуі</w:t>
      </w:r>
    </w:p>
    <w:bookmarkEnd w:id="29"/>
    <w:bookmarkStart w:name="z115" w:id="30"/>
    <w:p>
      <w:pPr>
        <w:spacing w:after="0"/>
        <w:ind w:left="0"/>
        <w:jc w:val="both"/>
      </w:pPr>
      <w:r>
        <w:rPr>
          <w:rFonts w:ascii="Times New Roman"/>
          <w:b w:val="false"/>
          <w:i w:val="false"/>
          <w:color w:val="000000"/>
          <w:sz w:val="28"/>
        </w:rPr>
        <w:t>
      33. Инвестициялық келісімшарттың қолданылу мерзімі инвестициялық преференциялардың қолданылу мерзімімен айқындалады. Жұмыс бағдарламасы бойынша жұмыстарды аяқтау мерзімі келісімшарттың қолданылу мерзімі аяқталғанға дейін тоғыз айдан кешіктірмей аяқталуға тиіс.</w:t>
      </w:r>
      <w:r>
        <w:br/>
      </w:r>
      <w:r>
        <w:rPr>
          <w:rFonts w:ascii="Times New Roman"/>
          <w:b w:val="false"/>
          <w:i w:val="false"/>
          <w:color w:val="000000"/>
          <w:sz w:val="28"/>
        </w:rPr>
        <w:t>
</w:t>
      </w:r>
      <w:r>
        <w:rPr>
          <w:rFonts w:ascii="Times New Roman"/>
          <w:b w:val="false"/>
          <w:i w:val="false"/>
          <w:color w:val="000000"/>
          <w:sz w:val="28"/>
        </w:rPr>
        <w:t>
      34. Осы инвестициялық келісімшарт уәкілетті органда тіркелген сәттен бастап күшіне енеді.</w:t>
      </w:r>
      <w:r>
        <w:br/>
      </w:r>
      <w:r>
        <w:rPr>
          <w:rFonts w:ascii="Times New Roman"/>
          <w:b w:val="false"/>
          <w:i w:val="false"/>
          <w:color w:val="000000"/>
          <w:sz w:val="28"/>
        </w:rPr>
        <w:t>
</w:t>
      </w:r>
      <w:r>
        <w:rPr>
          <w:rFonts w:ascii="Times New Roman"/>
          <w:b w:val="false"/>
          <w:i w:val="false"/>
          <w:color w:val="000000"/>
          <w:sz w:val="28"/>
        </w:rPr>
        <w:t>
      35. Инвестициялық келісімшарттың қолданылуы инвестициялық келісімшарттың 16-бөлімінде көрсетілген жағдайларды қоспағанда, жылдың (айы) соңғы күнінің өтуі бойынша тоқтатылады.</w:t>
      </w:r>
    </w:p>
    <w:bookmarkEnd w:id="30"/>
    <w:bookmarkStart w:name="z118" w:id="31"/>
    <w:p>
      <w:pPr>
        <w:spacing w:after="0"/>
        <w:ind w:left="0"/>
        <w:jc w:val="left"/>
      </w:pPr>
      <w:r>
        <w:rPr>
          <w:rFonts w:ascii="Times New Roman"/>
          <w:b/>
          <w:i w:val="false"/>
          <w:color w:val="000000"/>
        </w:rPr>
        <w:t xml:space="preserve"> 
15. Инвестициялық келісімшартқа енгізілетін өзгерістер мен толықтырулар</w:t>
      </w:r>
    </w:p>
    <w:bookmarkEnd w:id="31"/>
    <w:bookmarkStart w:name="z119" w:id="32"/>
    <w:p>
      <w:pPr>
        <w:spacing w:after="0"/>
        <w:ind w:left="0"/>
        <w:jc w:val="both"/>
      </w:pPr>
      <w:r>
        <w:rPr>
          <w:rFonts w:ascii="Times New Roman"/>
          <w:b w:val="false"/>
          <w:i w:val="false"/>
          <w:color w:val="000000"/>
          <w:sz w:val="28"/>
        </w:rPr>
        <w:t>
      36. Тараптар өзара келісім бойынша Қазақстан Республикасының заңнамасына сәйкес инвестициялық келісімшартқа өзгерістер мен толықтырулар енгізуге құқылы.</w:t>
      </w:r>
    </w:p>
    <w:bookmarkEnd w:id="32"/>
    <w:bookmarkStart w:name="z120" w:id="33"/>
    <w:p>
      <w:pPr>
        <w:spacing w:after="0"/>
        <w:ind w:left="0"/>
        <w:jc w:val="left"/>
      </w:pPr>
      <w:r>
        <w:rPr>
          <w:rFonts w:ascii="Times New Roman"/>
          <w:b/>
          <w:i w:val="false"/>
          <w:color w:val="000000"/>
        </w:rPr>
        <w:t xml:space="preserve"> 
16. Инвестициялық келісімшартты бұзу жағдайлары</w:t>
      </w:r>
    </w:p>
    <w:bookmarkEnd w:id="33"/>
    <w:bookmarkStart w:name="z121" w:id="34"/>
    <w:p>
      <w:pPr>
        <w:spacing w:after="0"/>
        <w:ind w:left="0"/>
        <w:jc w:val="both"/>
      </w:pPr>
      <w:r>
        <w:rPr>
          <w:rFonts w:ascii="Times New Roman"/>
          <w:b w:val="false"/>
          <w:i w:val="false"/>
          <w:color w:val="000000"/>
          <w:sz w:val="28"/>
        </w:rPr>
        <w:t>
      37. Инвестициялық келісімшарттың қолданылуы:</w:t>
      </w:r>
      <w:r>
        <w:br/>
      </w:r>
      <w:r>
        <w:rPr>
          <w:rFonts w:ascii="Times New Roman"/>
          <w:b w:val="false"/>
          <w:i w:val="false"/>
          <w:color w:val="000000"/>
          <w:sz w:val="28"/>
        </w:rPr>
        <w:t>
</w:t>
      </w:r>
      <w:r>
        <w:rPr>
          <w:rFonts w:ascii="Times New Roman"/>
          <w:b w:val="false"/>
          <w:i w:val="false"/>
          <w:color w:val="000000"/>
          <w:sz w:val="28"/>
        </w:rPr>
        <w:t>
      1) тараптардың келісімі бойынша;</w:t>
      </w:r>
      <w:r>
        <w:br/>
      </w:r>
      <w:r>
        <w:rPr>
          <w:rFonts w:ascii="Times New Roman"/>
          <w:b w:val="false"/>
          <w:i w:val="false"/>
          <w:color w:val="000000"/>
          <w:sz w:val="28"/>
        </w:rPr>
        <w:t>
</w:t>
      </w:r>
      <w:r>
        <w:rPr>
          <w:rFonts w:ascii="Times New Roman"/>
          <w:b w:val="false"/>
          <w:i w:val="false"/>
          <w:color w:val="000000"/>
          <w:sz w:val="28"/>
        </w:rPr>
        <w:t>
      2) бір жақты тәртіппен мерзімінен бұрын тоқтатылуы мүмкін.</w:t>
      </w:r>
      <w:r>
        <w:br/>
      </w:r>
      <w:r>
        <w:rPr>
          <w:rFonts w:ascii="Times New Roman"/>
          <w:b w:val="false"/>
          <w:i w:val="false"/>
          <w:color w:val="000000"/>
          <w:sz w:val="28"/>
        </w:rPr>
        <w:t>
</w:t>
      </w:r>
      <w:r>
        <w:rPr>
          <w:rFonts w:ascii="Times New Roman"/>
          <w:b w:val="false"/>
          <w:i w:val="false"/>
          <w:color w:val="000000"/>
          <w:sz w:val="28"/>
        </w:rPr>
        <w:t>
      38. Уәкілетті орган Қазақстан Республикасының инвестициялық келісімшарт жасасқан тұлғаның жазбаша түрде хабарлаған кезден бастап екі ай өткен соң инвестициялық келісімшартты біржақты тәртіппен бұзуға құқылы.</w:t>
      </w:r>
      <w:r>
        <w:br/>
      </w:r>
      <w:r>
        <w:rPr>
          <w:rFonts w:ascii="Times New Roman"/>
          <w:b w:val="false"/>
          <w:i w:val="false"/>
          <w:color w:val="000000"/>
          <w:sz w:val="28"/>
        </w:rPr>
        <w:t>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төленбеген салықтар мен кедендік баждардың сомаларын төлейді.</w:t>
      </w:r>
      <w:r>
        <w:br/>
      </w:r>
      <w:r>
        <w:rPr>
          <w:rFonts w:ascii="Times New Roman"/>
          <w:b w:val="false"/>
          <w:i w:val="false"/>
          <w:color w:val="000000"/>
          <w:sz w:val="28"/>
        </w:rPr>
        <w:t>
</w:t>
      </w:r>
      <w:r>
        <w:rPr>
          <w:rFonts w:ascii="Times New Roman"/>
          <w:b w:val="false"/>
          <w:i w:val="false"/>
          <w:color w:val="000000"/>
          <w:sz w:val="28"/>
        </w:rPr>
        <w:t>
      39. Инвестордың бастамасы бойынша инвестициялық келісімшарт біржақты тәртіппен мерзімінен бұрын тоқтатылған кезде, инвестор инвестициялық келісімшарт бойынша берілген инвестициялық преференциялар салдарынан төленбеген салықтар мен кеден баждарының сомаларын төлейді.</w:t>
      </w:r>
      <w:r>
        <w:br/>
      </w:r>
      <w:r>
        <w:rPr>
          <w:rFonts w:ascii="Times New Roman"/>
          <w:b w:val="false"/>
          <w:i w:val="false"/>
          <w:color w:val="000000"/>
          <w:sz w:val="28"/>
        </w:rPr>
        <w:t>
</w:t>
      </w:r>
      <w:r>
        <w:rPr>
          <w:rFonts w:ascii="Times New Roman"/>
          <w:b w:val="false"/>
          <w:i w:val="false"/>
          <w:color w:val="000000"/>
          <w:sz w:val="28"/>
        </w:rPr>
        <w:t>
      40. Инвестициялық келісімшарт тараптардың келісімі бойынша мерзімінен бұрын тоқтатылған кезде инвестор инвестициялық келісімшарт бойынша берілген инвестициялық преференциялар салдарынан төленбеген салықтар мен кеден баждарының сомасын төлейді.</w:t>
      </w:r>
      <w:r>
        <w:br/>
      </w:r>
      <w:r>
        <w:rPr>
          <w:rFonts w:ascii="Times New Roman"/>
          <w:b w:val="false"/>
          <w:i w:val="false"/>
          <w:color w:val="000000"/>
          <w:sz w:val="28"/>
        </w:rPr>
        <w:t>
</w:t>
      </w:r>
      <w:r>
        <w:rPr>
          <w:rFonts w:ascii="Times New Roman"/>
          <w:b w:val="false"/>
          <w:i w:val="false"/>
          <w:color w:val="000000"/>
          <w:sz w:val="28"/>
        </w:rPr>
        <w:t>
      41. Инвестициялық келісімшарт мерзімінен бұрын тоқтатылған жағдайда инвестор өзіне мемлекеттік заттай грант ретінде берілген мүлікті заттай не инвестициялық келісімшарттың талаптарына сәйкес оның берілген күнгі бастапқы құнын қайтарады.</w:t>
      </w:r>
      <w:r>
        <w:br/>
      </w:r>
      <w:r>
        <w:rPr>
          <w:rFonts w:ascii="Times New Roman"/>
          <w:b w:val="false"/>
          <w:i w:val="false"/>
          <w:color w:val="000000"/>
          <w:sz w:val="28"/>
        </w:rPr>
        <w:t>
</w:t>
      </w:r>
      <w:r>
        <w:rPr>
          <w:rFonts w:ascii="Times New Roman"/>
          <w:b w:val="false"/>
          <w:i w:val="false"/>
          <w:color w:val="000000"/>
          <w:sz w:val="28"/>
        </w:rPr>
        <w:t>
      42. Мемлекеттік заттай грантты қайтаруды инвестор уәкілетті орган инвестициялық келісімшартты мерзімінен бұрын тоқтату туралы шешім қабылдағаннан кейін күнтізбелік отыз күн ішінде жүзеге асырады.</w:t>
      </w:r>
    </w:p>
    <w:bookmarkEnd w:id="34"/>
    <w:bookmarkStart w:name="z129" w:id="35"/>
    <w:p>
      <w:pPr>
        <w:spacing w:after="0"/>
        <w:ind w:left="0"/>
        <w:jc w:val="left"/>
      </w:pPr>
      <w:r>
        <w:rPr>
          <w:rFonts w:ascii="Times New Roman"/>
          <w:b/>
          <w:i w:val="false"/>
          <w:color w:val="000000"/>
        </w:rPr>
        <w:t xml:space="preserve"> 
17. Инвестициялық келісімшарт тілі</w:t>
      </w:r>
    </w:p>
    <w:bookmarkEnd w:id="35"/>
    <w:bookmarkStart w:name="z130" w:id="36"/>
    <w:p>
      <w:pPr>
        <w:spacing w:after="0"/>
        <w:ind w:left="0"/>
        <w:jc w:val="both"/>
      </w:pPr>
      <w:r>
        <w:rPr>
          <w:rFonts w:ascii="Times New Roman"/>
          <w:b w:val="false"/>
          <w:i w:val="false"/>
          <w:color w:val="000000"/>
          <w:sz w:val="28"/>
        </w:rPr>
        <w:t>
      43. Инвестициялық келісімшарт мәтіні, осы инвестициялық келісімшартқа қоса берілетін өзгерістер, қосымшалар, қосымша құжаттар мемлекеттік және орыс тілдерінде жасақталады. Барлық даналар егер, инвестициялық келісімшартта өзге жағдайлар көзделмеген болса, тепе-тең дәл болып табылады және бірдей заңды күшке ие.</w:t>
      </w:r>
      <w:r>
        <w:br/>
      </w:r>
      <w:r>
        <w:rPr>
          <w:rFonts w:ascii="Times New Roman"/>
          <w:b w:val="false"/>
          <w:i w:val="false"/>
          <w:color w:val="000000"/>
          <w:sz w:val="28"/>
        </w:rPr>
        <w:t>
</w:t>
      </w:r>
      <w:r>
        <w:rPr>
          <w:rFonts w:ascii="Times New Roman"/>
          <w:b w:val="false"/>
          <w:i w:val="false"/>
          <w:color w:val="000000"/>
          <w:sz w:val="28"/>
        </w:rPr>
        <w:t>
      44. Тараптар тілі қатынас тілі ретінде қолданылатындығына уағдаласады. Инвестициялық келісімшарт күшіне енген күнінен бастап инвестициялық жобаға қатысты ақпарат тілінде жасалады.</w:t>
      </w:r>
    </w:p>
    <w:bookmarkEnd w:id="36"/>
    <w:bookmarkStart w:name="z132" w:id="37"/>
    <w:p>
      <w:pPr>
        <w:spacing w:after="0"/>
        <w:ind w:left="0"/>
        <w:jc w:val="left"/>
      </w:pPr>
      <w:r>
        <w:rPr>
          <w:rFonts w:ascii="Times New Roman"/>
          <w:b/>
          <w:i w:val="false"/>
          <w:color w:val="000000"/>
        </w:rPr>
        <w:t xml:space="preserve"> 
18. Қосымша ережелер</w:t>
      </w:r>
    </w:p>
    <w:bookmarkEnd w:id="37"/>
    <w:bookmarkStart w:name="z133" w:id="38"/>
    <w:p>
      <w:pPr>
        <w:spacing w:after="0"/>
        <w:ind w:left="0"/>
        <w:jc w:val="both"/>
      </w:pPr>
      <w:r>
        <w:rPr>
          <w:rFonts w:ascii="Times New Roman"/>
          <w:b w:val="false"/>
          <w:i w:val="false"/>
          <w:color w:val="000000"/>
          <w:sz w:val="28"/>
        </w:rPr>
        <w:t>
      45. Заңды тұлға - инвестордың қайта ұйымдасуы Қазақстан Республикасының заңнамасына сәйкес уәкілетті органның жазбаша келісіміне жүзеге асырылады.</w:t>
      </w:r>
      <w:r>
        <w:br/>
      </w:r>
      <w:r>
        <w:rPr>
          <w:rFonts w:ascii="Times New Roman"/>
          <w:b w:val="false"/>
          <w:i w:val="false"/>
          <w:color w:val="000000"/>
          <w:sz w:val="28"/>
        </w:rPr>
        <w:t>
</w:t>
      </w:r>
      <w:r>
        <w:rPr>
          <w:rFonts w:ascii="Times New Roman"/>
          <w:b w:val="false"/>
          <w:i w:val="false"/>
          <w:color w:val="000000"/>
          <w:sz w:val="28"/>
        </w:rPr>
        <w:t>
      46. Хабарламалар мен есептер тікелей қолға немесе төменде көрсетілген мекенжайға хабарламамен поштамен жіберіледі.</w:t>
      </w:r>
    </w:p>
    <w:bookmarkEnd w:id="38"/>
    <w:bookmarkStart w:name="z135" w:id="39"/>
    <w:p>
      <w:pPr>
        <w:spacing w:after="0"/>
        <w:ind w:left="0"/>
        <w:jc w:val="both"/>
      </w:pPr>
      <w:r>
        <w:rPr>
          <w:rFonts w:ascii="Times New Roman"/>
          <w:b w:val="false"/>
          <w:i w:val="false"/>
          <w:color w:val="000000"/>
          <w:sz w:val="28"/>
        </w:rPr>
        <w:t>уәкілетті орган:_____________________________________________________</w:t>
      </w:r>
      <w:r>
        <w:br/>
      </w:r>
      <w:r>
        <w:rPr>
          <w:rFonts w:ascii="Times New Roman"/>
          <w:b w:val="false"/>
          <w:i w:val="false"/>
          <w:color w:val="000000"/>
          <w:sz w:val="28"/>
        </w:rPr>
        <w:t>
                          (атауы, заңды мекенжайы, телефондары)</w:t>
      </w:r>
      <w:r>
        <w:br/>
      </w:r>
      <w:r>
        <w:rPr>
          <w:rFonts w:ascii="Times New Roman"/>
          <w:b w:val="false"/>
          <w:i w:val="false"/>
          <w:color w:val="000000"/>
          <w:sz w:val="28"/>
        </w:rPr>
        <w:t>
уәкілетті органның басшысы 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инвестор: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заңды және іс жүзіндегі нақты мекенжайы, телефондары,</w:t>
      </w:r>
      <w:r>
        <w:br/>
      </w:r>
      <w:r>
        <w:rPr>
          <w:rFonts w:ascii="Times New Roman"/>
          <w:b w:val="false"/>
          <w:i w:val="false"/>
          <w:color w:val="000000"/>
          <w:sz w:val="28"/>
        </w:rPr>
        <w:t>
                            электрондық поштасы)</w:t>
      </w:r>
      <w:r>
        <w:br/>
      </w:r>
      <w:r>
        <w:rPr>
          <w:rFonts w:ascii="Times New Roman"/>
          <w:b w:val="false"/>
          <w:i w:val="false"/>
          <w:color w:val="000000"/>
          <w:sz w:val="28"/>
        </w:rPr>
        <w:t>
инвестордың басшысы 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47. Инвестициялық келісімшарт бойынша мекенжайлар өзгерген кезде Тараптардың әрқайсысы екі апта мерзімде екінші Тарапқа жазбаша хабарлама беруі тиіс.</w:t>
      </w:r>
      <w:r>
        <w:br/>
      </w:r>
      <w:r>
        <w:rPr>
          <w:rFonts w:ascii="Times New Roman"/>
          <w:b w:val="false"/>
          <w:i w:val="false"/>
          <w:color w:val="000000"/>
          <w:sz w:val="28"/>
        </w:rPr>
        <w:t>
</w:t>
      </w:r>
      <w:r>
        <w:rPr>
          <w:rFonts w:ascii="Times New Roman"/>
          <w:b w:val="false"/>
          <w:i w:val="false"/>
          <w:color w:val="000000"/>
          <w:sz w:val="28"/>
        </w:rPr>
        <w:t>
      48. Қосымшалардың ережелері мен инвестициялық келісімшарт арасында қандай да бір ауытқушылық болған кезде соңғысының негіз құраушы мәні бар.</w:t>
      </w:r>
      <w:r>
        <w:br/>
      </w:r>
      <w:r>
        <w:rPr>
          <w:rFonts w:ascii="Times New Roman"/>
          <w:b w:val="false"/>
          <w:i w:val="false"/>
          <w:color w:val="000000"/>
          <w:sz w:val="28"/>
        </w:rPr>
        <w:t>
</w:t>
      </w:r>
      <w:r>
        <w:rPr>
          <w:rFonts w:ascii="Times New Roman"/>
          <w:b w:val="false"/>
          <w:i w:val="false"/>
          <w:color w:val="000000"/>
          <w:sz w:val="28"/>
        </w:rPr>
        <w:t>
      49. Осы инвестициялық келісімшартқа______жылғы __________ Қазақстан Республикасының Астана қаласында Тараптардың</w:t>
      </w:r>
      <w:r>
        <w:br/>
      </w:r>
      <w:r>
        <w:rPr>
          <w:rFonts w:ascii="Times New Roman"/>
          <w:b w:val="false"/>
          <w:i w:val="false"/>
          <w:color w:val="000000"/>
          <w:sz w:val="28"/>
        </w:rPr>
        <w:t>
уәкілетті өкілдері қол қойған.</w:t>
      </w:r>
    </w:p>
    <w:bookmarkEnd w:id="39"/>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Қолы_________М.О.                  Қолы __________М.О.</w:t>
      </w:r>
    </w:p>
    <w:bookmarkStart w:name="z138" w:id="40"/>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және инвестициялық преференциялар</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1-қосымша             </w:t>
      </w:r>
    </w:p>
    <w:bookmarkEnd w:id="40"/>
    <w:p>
      <w:pPr>
        <w:spacing w:after="0"/>
        <w:ind w:left="0"/>
        <w:jc w:val="left"/>
      </w:pPr>
      <w:r>
        <w:rPr>
          <w:rFonts w:ascii="Times New Roman"/>
          <w:b/>
          <w:i w:val="false"/>
          <w:color w:val="000000"/>
        </w:rPr>
        <w:t xml:space="preserve"> Инвестициялық жоба бойынша жұмыс бағдарламасы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1-қосымшаға орыс тіліндегі мәтінге өзгеріс енгізілді, мемлекеттік тілдегі мәтін өзгермейді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атауы:__________________</w:t>
      </w:r>
    </w:p>
    <w:bookmarkStart w:name="z139" w:id="41"/>
    <w:p>
      <w:pPr>
        <w:spacing w:after="0"/>
        <w:ind w:left="0"/>
        <w:jc w:val="both"/>
      </w:pPr>
      <w:r>
        <w:rPr>
          <w:rFonts w:ascii="Times New Roman"/>
          <w:b w:val="false"/>
          <w:i w:val="false"/>
          <w:color w:val="000000"/>
          <w:sz w:val="28"/>
        </w:rPr>
        <w:t>
      </w:t>
      </w:r>
      <w:r>
        <w:rPr>
          <w:rFonts w:ascii="Times New Roman"/>
          <w:b/>
          <w:i w:val="false"/>
          <w:color w:val="000000"/>
          <w:sz w:val="28"/>
        </w:rPr>
        <w:t>1-бөлім: Тіркелген активтерге инвестициялар,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035"/>
        <w:gridCol w:w="2056"/>
        <w:gridCol w:w="1835"/>
        <w:gridCol w:w="1546"/>
        <w:gridCol w:w="2057"/>
        <w:gridCol w:w="2480"/>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42"/>
    <w:p>
      <w:pPr>
        <w:spacing w:after="0"/>
        <w:ind w:left="0"/>
        <w:jc w:val="both"/>
      </w:pPr>
      <w:r>
        <w:rPr>
          <w:rFonts w:ascii="Times New Roman"/>
          <w:b w:val="false"/>
          <w:i w:val="false"/>
          <w:color w:val="000000"/>
          <w:sz w:val="28"/>
        </w:rPr>
        <w:t>
      </w:t>
      </w:r>
      <w:r>
        <w:rPr>
          <w:rFonts w:ascii="Times New Roman"/>
          <w:b/>
          <w:i w:val="false"/>
          <w:color w:val="000000"/>
          <w:sz w:val="28"/>
        </w:rPr>
        <w:t>2-бөлім: Технологиялық жабдықтың қосалқы бөлшектерінің, шикізат пен материалдардың импорты,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846"/>
        <w:gridCol w:w="1123"/>
        <w:gridCol w:w="2027"/>
        <w:gridCol w:w="2005"/>
        <w:gridCol w:w="2662"/>
        <w:gridCol w:w="1576"/>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оның ішінде: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 оның ішінде: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43"/>
    <w:p>
      <w:pPr>
        <w:spacing w:after="0"/>
        <w:ind w:left="0"/>
        <w:jc w:val="both"/>
      </w:pPr>
      <w:r>
        <w:rPr>
          <w:rFonts w:ascii="Times New Roman"/>
          <w:b w:val="false"/>
          <w:i w:val="false"/>
          <w:color w:val="000000"/>
          <w:sz w:val="28"/>
        </w:rPr>
        <w:t>
      </w:t>
      </w:r>
      <w:r>
        <w:rPr>
          <w:rFonts w:ascii="Times New Roman"/>
          <w:b/>
          <w:i w:val="false"/>
          <w:color w:val="000000"/>
          <w:sz w:val="28"/>
        </w:rPr>
        <w:t>3-бөлім: Өндірістік көрсеткіштер, заттай көріністегі 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119"/>
        <w:gridCol w:w="2170"/>
        <w:gridCol w:w="2193"/>
        <w:gridCol w:w="1753"/>
        <w:gridCol w:w="2055"/>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_____________ М.О.               қолы ________М.О.</w:t>
      </w:r>
    </w:p>
    <w:bookmarkStart w:name="z142" w:id="44"/>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2-қосымша             </w:t>
      </w:r>
    </w:p>
    <w:bookmarkEnd w:id="44"/>
    <w:p>
      <w:pPr>
        <w:spacing w:after="0"/>
        <w:ind w:left="0"/>
        <w:jc w:val="left"/>
      </w:pPr>
      <w:r>
        <w:rPr>
          <w:rFonts w:ascii="Times New Roman"/>
          <w:b/>
          <w:i w:val="false"/>
          <w:color w:val="000000"/>
        </w:rPr>
        <w:t xml:space="preserve"> ______ жылғы «__» ____ бастап____жылғы «__» _______ дейін</w:t>
      </w:r>
      <w:r>
        <w:br/>
      </w:r>
      <w:r>
        <w:rPr>
          <w:rFonts w:ascii="Times New Roman"/>
          <w:b/>
          <w:i w:val="false"/>
          <w:color w:val="000000"/>
        </w:rPr>
        <w:t>
кедендік баждар салудан босатылатын импортталатын технологиялық</w:t>
      </w:r>
      <w:r>
        <w:br/>
      </w:r>
      <w:r>
        <w:rPr>
          <w:rFonts w:ascii="Times New Roman"/>
          <w:b/>
          <w:i w:val="false"/>
          <w:color w:val="000000"/>
        </w:rPr>
        <w:t>
жабдық пен оның жинақтауыштарының тізімі және көлемі</w:t>
      </w:r>
    </w:p>
    <w:p>
      <w:pPr>
        <w:spacing w:after="0"/>
        <w:ind w:left="0"/>
        <w:jc w:val="both"/>
      </w:pPr>
      <w:r>
        <w:rPr>
          <w:rFonts w:ascii="Times New Roman"/>
          <w:b w:val="false"/>
          <w:i w:val="false"/>
          <w:color w:val="ff0000"/>
          <w:sz w:val="28"/>
        </w:rPr>
        <w:t xml:space="preserve">      Ескерту. 2-қосымшаға орыс тіліндегі мәтінге өзгеріс енгізілді, мемлекеттік тілдегі мәтін өзгермейді - ҚР Үкіметінің 09.04.2015 </w:t>
      </w:r>
      <w:r>
        <w:rPr>
          <w:rFonts w:ascii="Times New Roman"/>
          <w:b w:val="false"/>
          <w:i w:val="false"/>
          <w:color w:val="ff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309"/>
        <w:gridCol w:w="2508"/>
        <w:gridCol w:w="2796"/>
        <w:gridCol w:w="2150"/>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КОСЭҚ ТН коды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 парақтағы _____ атау.</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Қолы________М.О.       Қолы _______________М.О.</w:t>
      </w:r>
    </w:p>
    <w:bookmarkStart w:name="z143" w:id="45"/>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3-қосымша              </w:t>
      </w:r>
    </w:p>
    <w:bookmarkEnd w:id="45"/>
    <w:p>
      <w:pPr>
        <w:spacing w:after="0"/>
        <w:ind w:left="0"/>
        <w:jc w:val="left"/>
      </w:pPr>
      <w:r>
        <w:rPr>
          <w:rFonts w:ascii="Times New Roman"/>
          <w:b/>
          <w:i w:val="false"/>
          <w:color w:val="000000"/>
        </w:rPr>
        <w:t xml:space="preserve"> ___жылғы «__» ______ бастап __ жылғы «__»_______дейін</w:t>
      </w:r>
      <w:r>
        <w:br/>
      </w:r>
      <w:r>
        <w:rPr>
          <w:rFonts w:ascii="Times New Roman"/>
          <w:b/>
          <w:i w:val="false"/>
          <w:color w:val="000000"/>
        </w:rPr>
        <w:t>
кедендік баждар салудан босатылатын технологиялық жабдықтардың</w:t>
      </w:r>
      <w:r>
        <w:br/>
      </w:r>
      <w:r>
        <w:rPr>
          <w:rFonts w:ascii="Times New Roman"/>
          <w:b/>
          <w:i w:val="false"/>
          <w:color w:val="000000"/>
        </w:rPr>
        <w:t>
қосалқы бөлшектерінің, шикізаттың және (немесе) материалдардың</w:t>
      </w:r>
      <w:r>
        <w:br/>
      </w:r>
      <w:r>
        <w:rPr>
          <w:rFonts w:ascii="Times New Roman"/>
          <w:b/>
          <w:i w:val="false"/>
          <w:color w:val="000000"/>
        </w:rPr>
        <w:t>
тізімі және көлемі</w:t>
      </w:r>
    </w:p>
    <w:p>
      <w:pPr>
        <w:spacing w:after="0"/>
        <w:ind w:left="0"/>
        <w:jc w:val="both"/>
      </w:pPr>
      <w:r>
        <w:rPr>
          <w:rFonts w:ascii="Times New Roman"/>
          <w:b w:val="false"/>
          <w:i w:val="false"/>
          <w:color w:val="ff0000"/>
          <w:sz w:val="28"/>
        </w:rPr>
        <w:t xml:space="preserve">      Ескерту. 3-қосымшаға орыс тіліндегі мәтінге өзгеріс енгізілді, мемлекеттік тілдегі мәтін өзгермейді - ҚР Үкіметінің 09.04.2015 </w:t>
      </w:r>
      <w:r>
        <w:rPr>
          <w:rFonts w:ascii="Times New Roman"/>
          <w:b w:val="false"/>
          <w:i w:val="false"/>
          <w:color w:val="ff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649"/>
        <w:gridCol w:w="2404"/>
        <w:gridCol w:w="2624"/>
        <w:gridCol w:w="2162"/>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КОСЭҚ ТН коды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 парақтағы _____ атау.</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Қолы___________М.О.         Қолы__________М.О.</w:t>
      </w:r>
    </w:p>
    <w:bookmarkStart w:name="z144" w:id="46"/>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4-қосымша              </w:t>
      </w:r>
    </w:p>
    <w:bookmarkEnd w:id="46"/>
    <w:bookmarkStart w:name="z145" w:id="47"/>
    <w:p>
      <w:pPr>
        <w:spacing w:after="0"/>
        <w:ind w:left="0"/>
        <w:jc w:val="left"/>
      </w:pPr>
      <w:r>
        <w:rPr>
          <w:rFonts w:ascii="Times New Roman"/>
          <w:b/>
          <w:i w:val="false"/>
          <w:color w:val="000000"/>
        </w:rPr>
        <w:t xml:space="preserve"> 
Инвестициялық субсидияны төлеу кестесі мен жылдық көлемі</w:t>
      </w:r>
    </w:p>
    <w:bookmarkEnd w:id="47"/>
    <w:p>
      <w:pPr>
        <w:spacing w:after="0"/>
        <w:ind w:left="0"/>
        <w:jc w:val="both"/>
      </w:pPr>
      <w:r>
        <w:rPr>
          <w:rFonts w:ascii="Times New Roman"/>
          <w:b w:val="false"/>
          <w:i w:val="false"/>
          <w:color w:val="ff0000"/>
          <w:sz w:val="28"/>
        </w:rPr>
        <w:t xml:space="preserve">      Ескерту. 4-қосымшаға жаңа редакцияда - ҚР Үкіметінің 09.04.2015  </w:t>
      </w:r>
      <w:r>
        <w:rPr>
          <w:rFonts w:ascii="Times New Roman"/>
          <w:b w:val="false"/>
          <w:i w:val="false"/>
          <w:color w:val="ff0000"/>
          <w:sz w:val="28"/>
        </w:rPr>
        <w:t>№ 210</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3309"/>
        <w:gridCol w:w="3059"/>
        <w:gridCol w:w="4787"/>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кызметтердің атауы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заттай көріністегі көлемі</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 мың теңге</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                   Инвестор:</w:t>
      </w:r>
      <w:r>
        <w:br/>
      </w:r>
      <w:r>
        <w:rPr>
          <w:rFonts w:ascii="Times New Roman"/>
          <w:b w:val="false"/>
          <w:i w:val="false"/>
          <w:color w:val="000000"/>
          <w:sz w:val="28"/>
        </w:rPr>
        <w:t>
      Қолы _________ М.О.                Қолы ________ М.О.</w:t>
      </w:r>
    </w:p>
    <w:bookmarkStart w:name="z146" w:id="48"/>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5-қосымша            </w:t>
      </w:r>
    </w:p>
    <w:bookmarkEnd w:id="48"/>
    <w:bookmarkStart w:name="z147" w:id="49"/>
    <w:p>
      <w:pPr>
        <w:spacing w:after="0"/>
        <w:ind w:left="0"/>
        <w:jc w:val="left"/>
      </w:pPr>
      <w:r>
        <w:rPr>
          <w:rFonts w:ascii="Times New Roman"/>
          <w:b/>
          <w:i w:val="false"/>
          <w:color w:val="000000"/>
        </w:rPr>
        <w:t xml:space="preserve"> 
Кепілдендірілген тапсырыс</w:t>
      </w:r>
    </w:p>
    <w:bookmarkEnd w:id="49"/>
    <w:p>
      <w:pPr>
        <w:spacing w:after="0"/>
        <w:ind w:left="0"/>
        <w:jc w:val="both"/>
      </w:pPr>
      <w:r>
        <w:rPr>
          <w:rFonts w:ascii="Times New Roman"/>
          <w:b w:val="false"/>
          <w:i w:val="false"/>
          <w:color w:val="ff0000"/>
          <w:sz w:val="28"/>
        </w:rPr>
        <w:t xml:space="preserve">      Ескерту. 5-қосымшаға орыс тіліндегі мәтінге өзгеріс енгізілді, мемлекеттік тілдегі мәтін өзгермейді - ҚР Үкіметінің 09.04.2015 </w:t>
      </w:r>
      <w:r>
        <w:rPr>
          <w:rFonts w:ascii="Times New Roman"/>
          <w:b w:val="false"/>
          <w:i w:val="false"/>
          <w:color w:val="ff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1-тарап болып табылатын инвестор және 2-тарап болып табылатын заңды тұлға 1-тараптың әкелетіні, 2-тараптың сатып алатыны туралы уағдаласты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13"/>
        <w:gridCol w:w="1493"/>
        <w:gridCol w:w="1613"/>
        <w:gridCol w:w="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өндіріс көлемі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Бірлігіне бағасы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сатып алу көлемі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 (өндіруші)            Бірінші басшы</w:t>
      </w:r>
      <w:r>
        <w:br/>
      </w:r>
      <w:r>
        <w:rPr>
          <w:rFonts w:ascii="Times New Roman"/>
          <w:b w:val="false"/>
          <w:i w:val="false"/>
          <w:color w:val="000000"/>
          <w:sz w:val="28"/>
        </w:rPr>
        <w:t>
_________________М.О.             ______________________________</w:t>
      </w:r>
      <w:r>
        <w:br/>
      </w:r>
      <w:r>
        <w:rPr>
          <w:rFonts w:ascii="Times New Roman"/>
          <w:b w:val="false"/>
          <w:i w:val="false"/>
          <w:color w:val="000000"/>
          <w:sz w:val="28"/>
        </w:rPr>
        <w:t>
      атауы                        тегі, аты, әкесінің аты, қолы</w:t>
      </w:r>
    </w:p>
    <w:p>
      <w:pPr>
        <w:spacing w:after="0"/>
        <w:ind w:left="0"/>
        <w:jc w:val="both"/>
      </w:pPr>
      <w:r>
        <w:rPr>
          <w:rFonts w:ascii="Times New Roman"/>
          <w:b w:val="false"/>
          <w:i w:val="false"/>
          <w:color w:val="000000"/>
          <w:sz w:val="28"/>
        </w:rPr>
        <w:t>Заңды тұлға (сатып алушы)         Бірінші басшы</w:t>
      </w:r>
      <w:r>
        <w:br/>
      </w:r>
      <w:r>
        <w:rPr>
          <w:rFonts w:ascii="Times New Roman"/>
          <w:b w:val="false"/>
          <w:i w:val="false"/>
          <w:color w:val="000000"/>
          <w:sz w:val="28"/>
        </w:rPr>
        <w:t>
____________________М.О.          _____________________________</w:t>
      </w:r>
      <w:r>
        <w:br/>
      </w:r>
      <w:r>
        <w:rPr>
          <w:rFonts w:ascii="Times New Roman"/>
          <w:b w:val="false"/>
          <w:i w:val="false"/>
          <w:color w:val="000000"/>
          <w:sz w:val="28"/>
        </w:rPr>
        <w:t>
      атауы                       тегі, аты, әкесінің аты, қолы</w:t>
      </w:r>
    </w:p>
    <w:bookmarkStart w:name="z148" w:id="50"/>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6-қосымша            </w:t>
      </w:r>
    </w:p>
    <w:bookmarkEnd w:id="50"/>
    <w:bookmarkStart w:name="z149" w:id="51"/>
    <w:p>
      <w:pPr>
        <w:spacing w:after="0"/>
        <w:ind w:left="0"/>
        <w:jc w:val="left"/>
      </w:pPr>
      <w:r>
        <w:rPr>
          <w:rFonts w:ascii="Times New Roman"/>
          <w:b/>
          <w:i w:val="false"/>
          <w:color w:val="000000"/>
        </w:rPr>
        <w:t xml:space="preserve"> 
Мамандықтар тізбесі және инвестициялық басым жобаны іске асыру</w:t>
      </w:r>
      <w:r>
        <w:br/>
      </w:r>
      <w:r>
        <w:rPr>
          <w:rFonts w:ascii="Times New Roman"/>
          <w:b/>
          <w:i w:val="false"/>
          <w:color w:val="000000"/>
        </w:rPr>
        <w:t>
кезінде тартылатын шетелдік жұмыс күшінің саны</w:t>
      </w:r>
    </w:p>
    <w:bookmarkEnd w:id="51"/>
    <w:p>
      <w:pPr>
        <w:spacing w:after="0"/>
        <w:ind w:left="0"/>
        <w:jc w:val="both"/>
      </w:pPr>
      <w:r>
        <w:rPr>
          <w:rFonts w:ascii="Times New Roman"/>
          <w:b w:val="false"/>
          <w:i w:val="false"/>
          <w:color w:val="ff0000"/>
          <w:sz w:val="28"/>
        </w:rPr>
        <w:t xml:space="preserve">      Ескерту. 6-қосымшаға орыс тіліндегі мәтінге өзгеріс енгізілді, мемлекеттік тілдегі мәтін өзгермейді - ҚР Үкіметінің 09.04.2015 </w:t>
      </w:r>
      <w:r>
        <w:rPr>
          <w:rFonts w:ascii="Times New Roman"/>
          <w:b w:val="false"/>
          <w:i w:val="false"/>
          <w:color w:val="ff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адам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287"/>
        <w:gridCol w:w="2308"/>
        <w:gridCol w:w="2496"/>
        <w:gridCol w:w="2121"/>
      </w:tblGrid>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Басшылар: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білімі бар мамандар: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Білікті жұмысшылар: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Уэкілетті орган:         Инвестор:</w:t>
      </w:r>
    </w:p>
    <w:p>
      <w:pPr>
        <w:spacing w:after="0"/>
        <w:ind w:left="0"/>
        <w:jc w:val="both"/>
      </w:pPr>
      <w:r>
        <w:rPr>
          <w:rFonts w:ascii="Times New Roman"/>
          <w:b w:val="false"/>
          <w:i w:val="false"/>
          <w:color w:val="000000"/>
          <w:sz w:val="28"/>
        </w:rPr>
        <w:t>Қолы ____________М.О.     Қолы__________М.О.</w:t>
      </w:r>
    </w:p>
    <w:bookmarkStart w:name="z25"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бекiтiлген         </w:t>
      </w:r>
    </w:p>
    <w:bookmarkEnd w:id="52"/>
    <w:bookmarkStart w:name="z150" w:id="53"/>
    <w:p>
      <w:pPr>
        <w:spacing w:after="0"/>
        <w:ind w:left="0"/>
        <w:jc w:val="left"/>
      </w:pPr>
      <w:r>
        <w:rPr>
          <w:rFonts w:ascii="Times New Roman"/>
          <w:b/>
          <w:i w:val="false"/>
          <w:color w:val="000000"/>
        </w:rPr>
        <w:t xml:space="preserve">     
Инвестициялық жобаны іске асыруға арналған қызметтің басым</w:t>
      </w:r>
      <w:r>
        <w:br/>
      </w:r>
      <w:r>
        <w:rPr>
          <w:rFonts w:ascii="Times New Roman"/>
          <w:b/>
          <w:i w:val="false"/>
          <w:color w:val="000000"/>
        </w:rPr>
        <w:t>
түрлерінің тізбесі</w:t>
      </w:r>
    </w:p>
    <w:bookmarkEnd w:id="53"/>
    <w:p>
      <w:pPr>
        <w:spacing w:after="0"/>
        <w:ind w:left="0"/>
        <w:jc w:val="both"/>
      </w:pPr>
      <w:r>
        <w:rPr>
          <w:rFonts w:ascii="Times New Roman"/>
          <w:b w:val="false"/>
          <w:i w:val="false"/>
          <w:color w:val="ff0000"/>
          <w:sz w:val="28"/>
        </w:rPr>
        <w:t xml:space="preserve">      Ескерту. Тізбе жаңа редакцияда - ҚР Үкіметінің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375"/>
        <w:gridCol w:w="1041"/>
        <w:gridCol w:w="3422"/>
        <w:gridCol w:w="1438"/>
        <w:gridCol w:w="3563"/>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Инвестициялық жобаларды іске асыруға арналған қызметтің басым түрлері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және мал шаруашылығы, аңшылық және осы салаларда көрсетілетін қызметтер ұсыну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 өсіру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(күрішті қоспағанда), бұршақ дақылдарын және майлы тұқымдар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 және бақша дақылдарын, тамыржемістілер мен түйнекжемістілерді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иіру дақылдарын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өсіруді, гүлдерді және гүлшанақта гүлдер өсіруді, гүл тұқымдарын өсіруді қоспағанда, өзге де маусымдық дақылдар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 өсіру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жемістер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жемістер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ағаштарының және бұталы жемістер мен жаңғақтардың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жемістер өсіру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дайындауға арналған дақылдар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мал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өзге де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мен өзге де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мен түйетектестерді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мен торай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өзге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 өсіру саласындағы қызметтің көмекші түрлері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көбейту үшін өңдеу және дайындау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аквамәдениет</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аквамәдениеті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судағы аквамәдениет</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 және ет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w:t>
            </w:r>
            <w:r>
              <w:br/>
            </w:r>
            <w:r>
              <w:rPr>
                <w:rFonts w:ascii="Times New Roman"/>
                <w:b w:val="false"/>
                <w:i w:val="false"/>
                <w:color w:val="000000"/>
                <w:sz w:val="20"/>
              </w:rPr>
              <w:t>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 өңдеу және консервілеу</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құсының етінен жасалатын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 ді және моллюскаларды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өңдеу мен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мал майы мен тоң май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жануарлардың тоң майын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мен крахмалдар  мен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жасалған жаңа пісірілген кондитерлік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және печенье өндіру; ұзақ сақтауға арналған ұннан жасалған кондитерлік өнімдерді, торттарды, тәтті тоқаштарды, бәліштерді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Татымды заттар мен тұздықтар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өнімдерін және жартылай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жем-шөп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Фермаларда ұсталатын жануарлар үшін дайын жем-шөп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үшін дайын жем-шөп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суларды және басқа да алкогольсіз сусындар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жаймасын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Киімнен басқа, дайын тоқыма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арқан, жіңішке арқан, жіңішке бауларды, бауларды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қоспағанда, тоқылмаған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тоқыма бұйымдары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мен аксессуарлардың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тоқылған және тоқыма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чемодандар, сөмкелер, қайыс және ер-тоқым бұйымдарын өндіру; үлбірді илеу және бояу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үлбірді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сөмкелерін, әйелдер сөмкелерін және т.с.с, ер-тұрман бұйымдарын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Жиhаздардан басқа, ағаштан және тоздан жасалған бұйымдарды өндіру; сабаннан өруге арналған материалдардан жасалған бұйымдар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паркет жабындарын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ағаш құрылыс конструкцияларын және ағаш өңдеу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қағаз және картон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картон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Қатпарлы картонды, қағаздан және картоннан жасалған ыдыс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Шаруашылық-тұрмыстық және санитариялық-гигиеналық мақсаттағы 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өзге де бұйымдарды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қалыптарда пластмассалар мен синтетикалық каучукты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құралдарды, тазалайтын және жылтырататын препараттар, парфюмерлік өнімдер мен косметикалық заттар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покрышкалар мен камералар өндіру; резеңке покрышкаларды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пластикалық орамдар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Балшықтан жасалған құрылыс материалдарын өндіру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черепица және күйдірілген саздан өзге де күйдірілген балшықтан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тұрмыстық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гигиеналық сантехникалық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және құрылыс гипсін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бетоннан, цементтен және гипстен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мен өзге де металл емес минералды өнім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металл емес минералды өнім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отынды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құю</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Құрышты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металдарды құю</w:t>
            </w:r>
          </w:p>
        </w:tc>
      </w:tr>
      <w:tr>
        <w:trPr>
          <w:trHeight w:val="105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металл конструкциялары мен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металл конструкциялары мен бұйымдар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 мен терезелер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 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роликтермен соғу, сығымдау, қалыптау және пішіндеу, табақша металды роликті қаңылтыр игіш машинамен белгілі бір қалыпқа келтіру; ұнтақ металлургия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роликтермен соғу, сығымдау, қалыптау және пішіндеу, табақша металды роликті қаңылтыр игіш машинамен белгілі бір қалыпқа келтіру; ұнтақ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бедер салу: машина жасаудың негізгі технологиялық процестері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өңдеу; металдарды өңдеу және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металдан жасалған қол аспаптарын және жалпы мақсаттағы металл бұйымдарды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Кұлыптар, ілгектер және топсалар өндіру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металл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бөшкелер мен осыған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металдардан жасалған буып-түю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дайын металл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аспаптарын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арналған электрондық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қол сағаттары мен өзге де сағат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арналкан құралдар мен аспаптарды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Сәулелөндіруші, электр медициналық және электр терапевтік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Сәулелөндіруші, электр медициналық және электр терапевтік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беру және бақылау аппаратурасын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Электр өткізгіштер мен электр өткізгіш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емес тұрмыстық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w:t>
            </w:r>
            <w:r>
              <w:br/>
            </w:r>
            <w:r>
              <w:rPr>
                <w:rFonts w:ascii="Times New Roman"/>
                <w:b w:val="false"/>
                <w:i w:val="false"/>
                <w:color w:val="000000"/>
                <w:sz w:val="20"/>
              </w:rPr>
              <w:t>
жабдықтарын</w:t>
            </w:r>
            <w:r>
              <w:br/>
            </w:r>
            <w:r>
              <w:rPr>
                <w:rFonts w:ascii="Times New Roman"/>
                <w:b w:val="false"/>
                <w:i w:val="false"/>
                <w:color w:val="000000"/>
                <w:sz w:val="20"/>
              </w:rPr>
              <w:t xml:space="preserve">
өндіру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Мойынтіректерді, жетектерді және тісті берілістердің элементтерін және жетектерді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пештер және пеш оттықтарын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 мен жабдықтарын өндіру (компьютерлер мен перифериялық жабдықтарды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электр құралдарын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мен механикалық станоктар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қысыммен өңдеуге арналған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өндіруге және қайта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тігін, үлбір және тері бұйымдарын дайындауға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 дайындауға арналған техника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Резеңкені, пластмассалар мен басқа да полимер материалдарын қайта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арнайы мақсаттағы өзге де машиналар мен жабдықтар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 мен жартылай тіркемелер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 және электрондық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 мен қайықтарды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және жүзетін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 мен мүгедектер арбаларын/креслоларын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және студия жиhазын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жиhазын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жиhаз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бұйымдарды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машиналар мен жабдықтарды жөндеу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 мен қайықтарды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ғарыш кемелерін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жабдықтарының өзге де түрлерін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жабдықтарды монтаждау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жабдықтарды монтаждау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кондиционерлеу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құбыржолдар арқылы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құбыржолдар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кондиционерлеу жүйелері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кондиционерлеу жүйелері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қалдықтарды кәдеге жарату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қара және түсті металдар сынықтарын өңдеуді қоспағанда, сұрыпталған материалдарды кәдеге жарату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теміржолдар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тас жолдар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мен метро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мен туннельдер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және телекоммуникациямен қамтамасыз ету үшін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құрылыс объектілері н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құрылыс объектілерін салу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және құбыржолдар арқылы тасымалдау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теміржол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маңына жүретін жерүсті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жатқызылмаған жерүсті жолаушылар тасымалдарының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 және қалдықтарды шығару жөніндегі көрсетілетін қызметтер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Құбыржолдармен тасымалдау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Құбыржолдармен тасымалдау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жүк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ғарыштық көлік жүйесі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көлік жүйесі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меншігі болып табылатын көлік құралдарын сақтау бойынша көрсетілетін қызметтерді қоспағанда, құрлықтағы жол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реттеуді қоспағанда, әуе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жөніндегі көрсетілетін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көрсетілетін қызметтерді ұсынуы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көрсетілетін қызметтерді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ойын-сауық парктері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ойьга-сауық парктері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және 4G ұялы байланыс стандарттарын енгізу бөлігінде ғана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телекоммуникациялар саласындағы қызмет</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жалға берілетін жылжымайтын мүлікті басқару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залдарын, қоймалық үй-жайларды және жерді қоса алғанда, тұрғындарға арналмаған ғимараттарды қоспағанда, жалға беру және жеке меншік немесе жалға жылжымайтын мүлікті пайдалану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білім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(екінші және үшінші сатылар)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демалыс пен ойын-сауықты ұйымдастыру саласындағы қызмет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Боулингке арналған объектілерді, сондай-ақ кәсіпқойлар мен әуесқойлар үшін ашық ауада және үй-жайда спорттық шаралар ұйымдастыру мен жүргізуді, аталған объектілерде жұмыс істеу үшін басқару мен қамтамасыз етуді қоспағанда, спорттық объектілердің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ойындары бар ойын автоматтарын жұмысын пайдалануды, демалыс пен ойын-сауықты ұйымдастыру жөніндегі қызметтің өзге де түрлері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Инвестициялық басым жобаларды іске асыру үшін айқындалған қызметтің басым түрлерінің тізбесі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 және ет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мен көкөністерді өңдеу мен сақтаудың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мал тоң майын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мен крахмал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Ұн-жарма өнеркәсібінің өнімдерін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өнімдерін және жартылай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өнімдерін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Жиhаздардан басқа, ағаштан және тоздан жасалған бұйымдарды өндіру; сабаннан өруге арналған материалдан жасалған бұйымдар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қалыптарда пластмассалар мен синтетикалық каучукты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бейорганикалық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өлшемдер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құралдарды, тазалайтын және жылтырататын препараттар, парфюмерлік өнімдер мен косметикалық заттар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химиялық өнімдер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өндіру</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Балшықтан жасалған құрылыс материалдарын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черепица және күйдірілген саздан өзге де күйдірілген балшықтан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гигиеналық сантехникалық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керамикалық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бетоннан, цементтен және гипстен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мен өзге де металл емес минералды өнім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металл емес минералды өнім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кұбырлар,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Машиналармен жабдықтардан басқа, дайын металл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беру және бақылау аппаратурасын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мен механикалық станоктар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арнайы мақсаттағы өзге де машиналар мен жабдықтар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бөлшектері мен керек-жарақтарын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 және электрондық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көлік құралдары мен жабдықтарды өндіру</w:t>
            </w:r>
          </w:p>
        </w:tc>
      </w:tr>
    </w:tbl>
    <w:p>
      <w:pPr>
        <w:spacing w:after="0"/>
        <w:ind w:left="0"/>
        <w:jc w:val="both"/>
      </w:pPr>
      <w:r>
        <w:rPr>
          <w:rFonts w:ascii="Times New Roman"/>
          <w:b w:val="false"/>
          <w:i w:val="false"/>
          <w:color w:val="000000"/>
          <w:sz w:val="28"/>
        </w:rPr>
        <w:t>      Ескертпе: технологиялық жабдықтардың қосалқы бөлшектерін, шикізатты және (немесе) материалдарды импорттау кезінде кедендік баж салудан босату осы тізбеге сәйкес қызметін жүзеге асыратын Қазақстан Республикасының заңды тұлғаларына тіркелген активтерге инвестициялардың мынадай көлеміне байланысты айқындалатын мерзімге беріледі:</w:t>
      </w:r>
      <w:r>
        <w:br/>
      </w:r>
      <w:r>
        <w:rPr>
          <w:rFonts w:ascii="Times New Roman"/>
          <w:b w:val="false"/>
          <w:i w:val="false"/>
          <w:color w:val="000000"/>
          <w:sz w:val="28"/>
        </w:rPr>
        <w:t>
      1) 1 (млн.) АЕК-ке дейін - 3 жылға;</w:t>
      </w:r>
      <w:r>
        <w:br/>
      </w:r>
      <w:r>
        <w:rPr>
          <w:rFonts w:ascii="Times New Roman"/>
          <w:b w:val="false"/>
          <w:i w:val="false"/>
          <w:color w:val="000000"/>
          <w:sz w:val="28"/>
        </w:rPr>
        <w:t>
      2) 1-ден 5 АЕК-ке (млн.) дейін - 4 жылға;</w:t>
      </w:r>
      <w:r>
        <w:br/>
      </w:r>
      <w:r>
        <w:rPr>
          <w:rFonts w:ascii="Times New Roman"/>
          <w:b w:val="false"/>
          <w:i w:val="false"/>
          <w:color w:val="000000"/>
          <w:sz w:val="28"/>
        </w:rPr>
        <w:t>
      3) 5 (млн.) АЕК-тен астам - 5 жылға.</w:t>
      </w:r>
    </w:p>
    <w:bookmarkStart w:name="z26"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бекiтiлген         </w:t>
      </w:r>
    </w:p>
    <w:bookmarkEnd w:id="54"/>
    <w:p>
      <w:pPr>
        <w:spacing w:after="0"/>
        <w:ind w:left="0"/>
        <w:jc w:val="left"/>
      </w:pPr>
      <w:r>
        <w:rPr>
          <w:rFonts w:ascii="Times New Roman"/>
          <w:b/>
          <w:i w:val="false"/>
          <w:color w:val="000000"/>
        </w:rPr>
        <w:t xml:space="preserve"> Инвестициялардың ең жоғарғы көлемі</w:t>
      </w:r>
    </w:p>
    <w:p>
      <w:pPr>
        <w:spacing w:after="0"/>
        <w:ind w:left="0"/>
        <w:jc w:val="both"/>
      </w:pPr>
      <w:r>
        <w:rPr>
          <w:rFonts w:ascii="Times New Roman"/>
          <w:b w:val="false"/>
          <w:i w:val="false"/>
          <w:color w:val="ff0000"/>
          <w:sz w:val="28"/>
        </w:rPr>
        <w:t xml:space="preserve">      Ескерту. Қосымша алып тасталды - ҚР Үкіметінің 2012.11.08 </w:t>
      </w:r>
      <w:r>
        <w:rPr>
          <w:rFonts w:ascii="Times New Roman"/>
          <w:b w:val="false"/>
          <w:i w:val="false"/>
          <w:color w:val="ff0000"/>
          <w:sz w:val="28"/>
        </w:rPr>
        <w:t>N 1416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58"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8 мамырдағы</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End w:id="55"/>
    <w:bookmarkStart w:name="z159" w:id="56"/>
    <w:p>
      <w:pPr>
        <w:spacing w:after="0"/>
        <w:ind w:left="0"/>
        <w:jc w:val="left"/>
      </w:pPr>
      <w:r>
        <w:rPr>
          <w:rFonts w:ascii="Times New Roman"/>
          <w:b/>
          <w:i w:val="false"/>
          <w:color w:val="000000"/>
        </w:rPr>
        <w:t xml:space="preserve"> 
Технологиялық жабдықтың қосалқы бөлшектерінің, шикізат және</w:t>
      </w:r>
      <w:r>
        <w:br/>
      </w:r>
      <w:r>
        <w:rPr>
          <w:rFonts w:ascii="Times New Roman"/>
          <w:b/>
          <w:i w:val="false"/>
          <w:color w:val="000000"/>
        </w:rPr>
        <w:t>
(немесе) материалдардың импорты кезінде кедендік баждар салудан</w:t>
      </w:r>
      <w:r>
        <w:br/>
      </w:r>
      <w:r>
        <w:rPr>
          <w:rFonts w:ascii="Times New Roman"/>
          <w:b/>
          <w:i w:val="false"/>
          <w:color w:val="000000"/>
        </w:rPr>
        <w:t>
босатылатын экономикалық қызмет түрлерінің жалпы сыныптауыш</w:t>
      </w:r>
      <w:r>
        <w:br/>
      </w:r>
      <w:r>
        <w:rPr>
          <w:rFonts w:ascii="Times New Roman"/>
          <w:b/>
          <w:i w:val="false"/>
          <w:color w:val="000000"/>
        </w:rPr>
        <w:t>
сыныптары деңгейіндегі қызметтің басым түрлерінің тізбесі</w:t>
      </w:r>
    </w:p>
    <w:bookmarkEnd w:id="56"/>
    <w:p>
      <w:pPr>
        <w:spacing w:after="0"/>
        <w:ind w:left="0"/>
        <w:jc w:val="both"/>
      </w:pPr>
      <w:r>
        <w:rPr>
          <w:rFonts w:ascii="Times New Roman"/>
          <w:b w:val="false"/>
          <w:i w:val="false"/>
          <w:color w:val="ff0000"/>
          <w:sz w:val="28"/>
        </w:rPr>
        <w:t xml:space="preserve">      Ескерту. Тізбе алып тасталды - ҚР Үкіметінің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7"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бекiтiлген         </w:t>
      </w:r>
    </w:p>
    <w:bookmarkEnd w:id="57"/>
    <w:p>
      <w:pPr>
        <w:spacing w:after="0"/>
        <w:ind w:left="0"/>
        <w:jc w:val="left"/>
      </w:pPr>
      <w:r>
        <w:rPr>
          <w:rFonts w:ascii="Times New Roman"/>
          <w:b/>
          <w:i w:val="false"/>
          <w:color w:val="000000"/>
        </w:rPr>
        <w:t xml:space="preserve"> Инвестициялар жөніндегі уәкілетті органның мемлекеттік</w:t>
      </w:r>
      <w:r>
        <w:br/>
      </w:r>
      <w:r>
        <w:rPr>
          <w:rFonts w:ascii="Times New Roman"/>
          <w:b/>
          <w:i w:val="false"/>
          <w:color w:val="000000"/>
        </w:rPr>
        <w:t>
органдардың мамандарын, консультанттар мен сарапшыларды</w:t>
      </w:r>
      <w:r>
        <w:br/>
      </w:r>
      <w:r>
        <w:rPr>
          <w:rFonts w:ascii="Times New Roman"/>
          <w:b/>
          <w:i w:val="false"/>
          <w:color w:val="000000"/>
        </w:rPr>
        <w:t>
тарту қағидалары</w:t>
      </w:r>
    </w:p>
    <w:p>
      <w:pPr>
        <w:spacing w:after="0"/>
        <w:ind w:left="0"/>
        <w:jc w:val="both"/>
      </w:pPr>
      <w:r>
        <w:rPr>
          <w:rFonts w:ascii="Times New Roman"/>
          <w:b w:val="false"/>
          <w:i w:val="false"/>
          <w:color w:val="ff0000"/>
          <w:sz w:val="28"/>
        </w:rPr>
        <w:t xml:space="preserve">      Ескерту. Тақырып жаңа редакцияда - ҚР Үкіметінің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Қағидалар инвестициялық преференцияларды беруге өтінімдерді қарау, инвестицияларды жүзеге асыруды және инвестициялық преференциялар беруді көздейтін инвестициялық жобаны іске асыруға арналған модельдік келісімшарт жасасу, сондай-ақ инвестордың инвестициялық қызметті жүзеге асыруы кезінде инвестициялар жөніндегі уәкілетті органның мемлекеттік органдардың мамандарын, жеке және заңды тұлғалар қатарындағы консультанттар мен сарапшыларды тарту тәртібі мен шарттарын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2014.10.30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8" w:id="58"/>
    <w:p>
      <w:pPr>
        <w:spacing w:after="0"/>
        <w:ind w:left="0"/>
        <w:jc w:val="left"/>
      </w:pPr>
      <w:r>
        <w:rPr>
          <w:rFonts w:ascii="Times New Roman"/>
          <w:b/>
          <w:i w:val="false"/>
          <w:color w:val="000000"/>
        </w:rPr>
        <w:t xml:space="preserve"> 
1. Жалпы ережелер </w:t>
      </w:r>
    </w:p>
    <w:bookmarkEnd w:id="58"/>
    <w:bookmarkStart w:name="z29" w:id="59"/>
    <w:p>
      <w:pPr>
        <w:spacing w:after="0"/>
        <w:ind w:left="0"/>
        <w:jc w:val="both"/>
      </w:pPr>
      <w:r>
        <w:rPr>
          <w:rFonts w:ascii="Times New Roman"/>
          <w:b w:val="false"/>
          <w:i w:val="false"/>
          <w:color w:val="000000"/>
          <w:sz w:val="28"/>
        </w:rPr>
        <w:t xml:space="preserve">
      1. Комитеттiң өзiне жүктелген міндеттерді орындау мақсатында өз құзыры шегінде осы Ережеде белгiленген жағдайларда мемлекеттiк органдардың мамандарын, консультанттар мен сарапшыларды тартуға құқығы бар. </w:t>
      </w:r>
    </w:p>
    <w:bookmarkEnd w:id="59"/>
    <w:bookmarkStart w:name="z30" w:id="60"/>
    <w:p>
      <w:pPr>
        <w:spacing w:after="0"/>
        <w:ind w:left="0"/>
        <w:jc w:val="both"/>
      </w:pPr>
      <w:r>
        <w:rPr>
          <w:rFonts w:ascii="Times New Roman"/>
          <w:b w:val="false"/>
          <w:i w:val="false"/>
          <w:color w:val="000000"/>
          <w:sz w:val="28"/>
        </w:rPr>
        <w:t xml:space="preserve">
      2. Мемлекеттiк органдар мамандарын, консультанттар мен сарапшыларды тарту мақсаты инвестициялық жобаны, инвестициялық қызметтi объективтi бағалау үшiн арнайы iлiм алу, сондай-ақ Комитет пен инвестор арасындағы даулы жағдайларды шешу болып табылады. </w:t>
      </w:r>
    </w:p>
    <w:bookmarkEnd w:id="60"/>
    <w:bookmarkStart w:name="z31" w:id="61"/>
    <w:p>
      <w:pPr>
        <w:spacing w:after="0"/>
        <w:ind w:left="0"/>
        <w:jc w:val="both"/>
      </w:pPr>
      <w:r>
        <w:rPr>
          <w:rFonts w:ascii="Times New Roman"/>
          <w:b w:val="false"/>
          <w:i w:val="false"/>
          <w:color w:val="000000"/>
          <w:sz w:val="28"/>
        </w:rPr>
        <w:t xml:space="preserve">
      3. Комитет осы Ережелерде белгiленген жағдайларда инвестициялық жобаның ерекшелiгiне қарай сараптамалардың әр түрлерiн ұйымдастыруға құқылы. </w:t>
      </w:r>
    </w:p>
    <w:bookmarkEnd w:id="61"/>
    <w:bookmarkStart w:name="z32" w:id="62"/>
    <w:p>
      <w:pPr>
        <w:spacing w:after="0"/>
        <w:ind w:left="0"/>
        <w:jc w:val="left"/>
      </w:pPr>
      <w:r>
        <w:rPr>
          <w:rFonts w:ascii="Times New Roman"/>
          <w:b/>
          <w:i w:val="false"/>
          <w:color w:val="000000"/>
        </w:rPr>
        <w:t xml:space="preserve"> 
2. Негiзгi түсiніктер </w:t>
      </w:r>
    </w:p>
    <w:bookmarkEnd w:id="62"/>
    <w:bookmarkStart w:name="z33" w:id="63"/>
    <w:p>
      <w:pPr>
        <w:spacing w:after="0"/>
        <w:ind w:left="0"/>
        <w:jc w:val="both"/>
      </w:pPr>
      <w:r>
        <w:rPr>
          <w:rFonts w:ascii="Times New Roman"/>
          <w:b w:val="false"/>
          <w:i w:val="false"/>
          <w:color w:val="000000"/>
          <w:sz w:val="28"/>
        </w:rPr>
        <w:t xml:space="preserve">
      4. Осы ережеде мынадай негiзгi ұғымдар қолданылады: </w:t>
      </w:r>
      <w:r>
        <w:br/>
      </w:r>
      <w:r>
        <w:rPr>
          <w:rFonts w:ascii="Times New Roman"/>
          <w:b w:val="false"/>
          <w:i w:val="false"/>
          <w:color w:val="000000"/>
          <w:sz w:val="28"/>
        </w:rPr>
        <w:t xml:space="preserve">
      1) мемлекеттiк органның маманы - тиiстi мемлекеттiк органның қажеттi бiлiктiлiгi бар штаттық қызметкерi; </w:t>
      </w:r>
      <w:r>
        <w:br/>
      </w:r>
      <w:r>
        <w:rPr>
          <w:rFonts w:ascii="Times New Roman"/>
          <w:b w:val="false"/>
          <w:i w:val="false"/>
          <w:color w:val="000000"/>
          <w:sz w:val="28"/>
        </w:rPr>
        <w:t>
      2) консультант - қажеттi бiлiктiлiгi бар жеке тұлға немесе қажеттi бiлiктiлiктегi мамандар штаты, жұмыс тәжiрибесi, сондай-ақ егер бұл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болса, тиiстi лицензияcы бар заңды тұлға; </w:t>
      </w:r>
      <w:r>
        <w:br/>
      </w:r>
      <w:r>
        <w:rPr>
          <w:rFonts w:ascii="Times New Roman"/>
          <w:b w:val="false"/>
          <w:i w:val="false"/>
          <w:color w:val="000000"/>
          <w:sz w:val="28"/>
        </w:rPr>
        <w:t xml:space="preserve">
      3) сарапшы - қажеттi бiліктiлiктегi мамандар штаты, жұмыс тәжiрибесi (мүмкiндiгiнше бұрынғы қызметi жөнінде оң кепілдемесi болуы), сондай-ақ егер бұл Қазақстан Республикасының заңнамасында көзделген болса, тиiстi лицензиясы бар заңды тұлға. </w:t>
      </w:r>
    </w:p>
    <w:bookmarkEnd w:id="63"/>
    <w:bookmarkStart w:name="z34" w:id="64"/>
    <w:p>
      <w:pPr>
        <w:spacing w:after="0"/>
        <w:ind w:left="0"/>
        <w:jc w:val="left"/>
      </w:pPr>
      <w:r>
        <w:rPr>
          <w:rFonts w:ascii="Times New Roman"/>
          <w:b/>
          <w:i w:val="false"/>
          <w:color w:val="000000"/>
        </w:rPr>
        <w:t xml:space="preserve"> 
3. Мемлекеттiк органның мамандарын, консультанттары мен сарапшыларды тартудың тәртiбi </w:t>
      </w:r>
    </w:p>
    <w:bookmarkEnd w:id="64"/>
    <w:bookmarkStart w:name="z35" w:id="65"/>
    <w:p>
      <w:pPr>
        <w:spacing w:after="0"/>
        <w:ind w:left="0"/>
        <w:jc w:val="both"/>
      </w:pPr>
      <w:r>
        <w:rPr>
          <w:rFonts w:ascii="Times New Roman"/>
          <w:b w:val="false"/>
          <w:i w:val="false"/>
          <w:color w:val="000000"/>
          <w:sz w:val="28"/>
        </w:rPr>
        <w:t xml:space="preserve">
      5. Мемлекеттiк органдардың мамандары, консультанттар мен сарапшыларды мына жағдайларда тартады: </w:t>
      </w:r>
      <w:r>
        <w:br/>
      </w:r>
      <w:r>
        <w:rPr>
          <w:rFonts w:ascii="Times New Roman"/>
          <w:b w:val="false"/>
          <w:i w:val="false"/>
          <w:color w:val="000000"/>
          <w:sz w:val="28"/>
        </w:rPr>
        <w:t xml:space="preserve">
      1) арнайы iлiмдерге қажеттілiктің пайда болуы; </w:t>
      </w:r>
      <w:r>
        <w:br/>
      </w:r>
      <w:r>
        <w:rPr>
          <w:rFonts w:ascii="Times New Roman"/>
          <w:b w:val="false"/>
          <w:i w:val="false"/>
          <w:color w:val="000000"/>
          <w:sz w:val="28"/>
        </w:rPr>
        <w:t xml:space="preserve">
      2) тәуелсiз сараптама жүргiзу қажеттілігінің пайда болуы; </w:t>
      </w:r>
      <w:r>
        <w:br/>
      </w:r>
      <w:r>
        <w:rPr>
          <w:rFonts w:ascii="Times New Roman"/>
          <w:b w:val="false"/>
          <w:i w:val="false"/>
          <w:color w:val="000000"/>
          <w:sz w:val="28"/>
        </w:rPr>
        <w:t xml:space="preserve">
      3) Комитет пен инвестор арасында даулы жағдайдың пайда болуы; </w:t>
      </w:r>
    </w:p>
    <w:bookmarkEnd w:id="65"/>
    <w:bookmarkStart w:name="z36" w:id="66"/>
    <w:p>
      <w:pPr>
        <w:spacing w:after="0"/>
        <w:ind w:left="0"/>
        <w:jc w:val="both"/>
      </w:pPr>
      <w:r>
        <w:rPr>
          <w:rFonts w:ascii="Times New Roman"/>
          <w:b w:val="false"/>
          <w:i w:val="false"/>
          <w:color w:val="000000"/>
          <w:sz w:val="28"/>
        </w:rPr>
        <w:t xml:space="preserve">
      6. Мемлекеттiк органның маманын таңдауды осы органның басшысы Комитеттiң өтiнiмi негiзінде жүзеге асырады. Комитеттің маман беру туралы өтiнiмінде сараптама жүргiзу мәселелерi және мерзiмi көрсетiледi. </w:t>
      </w:r>
    </w:p>
    <w:bookmarkEnd w:id="66"/>
    <w:bookmarkStart w:name="z37" w:id="67"/>
    <w:p>
      <w:pPr>
        <w:spacing w:after="0"/>
        <w:ind w:left="0"/>
        <w:jc w:val="both"/>
      </w:pPr>
      <w:r>
        <w:rPr>
          <w:rFonts w:ascii="Times New Roman"/>
          <w:b w:val="false"/>
          <w:i w:val="false"/>
          <w:color w:val="000000"/>
          <w:sz w:val="28"/>
        </w:rPr>
        <w:t xml:space="preserve">
      7. Консультант және сарапшыны тарту Комитет, инвестор және консультант немесе сарапшы арасындағы тиiстi шарт жасау арқылы жүзеге асырылады. </w:t>
      </w:r>
    </w:p>
    <w:bookmarkEnd w:id="67"/>
    <w:bookmarkStart w:name="z38" w:id="68"/>
    <w:p>
      <w:pPr>
        <w:spacing w:after="0"/>
        <w:ind w:left="0"/>
        <w:jc w:val="left"/>
      </w:pPr>
      <w:r>
        <w:rPr>
          <w:rFonts w:ascii="Times New Roman"/>
          <w:b/>
          <w:i w:val="false"/>
          <w:color w:val="000000"/>
        </w:rPr>
        <w:t xml:space="preserve"> 
4. Комитеттің мемлекеттiк органдар мамандарын, консультанттар мен сарапшыларды тарту кезiндегi өкілетi </w:t>
      </w:r>
    </w:p>
    <w:bookmarkEnd w:id="68"/>
    <w:bookmarkStart w:name="z39" w:id="69"/>
    <w:p>
      <w:pPr>
        <w:spacing w:after="0"/>
        <w:ind w:left="0"/>
        <w:jc w:val="both"/>
      </w:pPr>
      <w:r>
        <w:rPr>
          <w:rFonts w:ascii="Times New Roman"/>
          <w:b w:val="false"/>
          <w:i w:val="false"/>
          <w:color w:val="000000"/>
          <w:sz w:val="28"/>
        </w:rPr>
        <w:t xml:space="preserve">
      8. Комитет мемлекеттiк органдардың мамандарын, консультанттар мен сарапшыларды тарту кезінде: </w:t>
      </w:r>
      <w:r>
        <w:br/>
      </w:r>
      <w:r>
        <w:rPr>
          <w:rFonts w:ascii="Times New Roman"/>
          <w:b w:val="false"/>
          <w:i w:val="false"/>
          <w:color w:val="000000"/>
          <w:sz w:val="28"/>
        </w:rPr>
        <w:t xml:space="preserve">
      1) дәйектелген жауаптар берудi қажет ететiн мәселелер тiзбесін айқындауға; </w:t>
      </w:r>
      <w:r>
        <w:br/>
      </w:r>
      <w:r>
        <w:rPr>
          <w:rFonts w:ascii="Times New Roman"/>
          <w:b w:val="false"/>
          <w:i w:val="false"/>
          <w:color w:val="000000"/>
          <w:sz w:val="28"/>
        </w:rPr>
        <w:t xml:space="preserve">
      2) консультация немесе сараптама нәтижелерi бойынша түсiндiрменi (оның ішінде жазбаша) талап етуге; </w:t>
      </w:r>
      <w:r>
        <w:br/>
      </w:r>
      <w:r>
        <w:rPr>
          <w:rFonts w:ascii="Times New Roman"/>
          <w:b w:val="false"/>
          <w:i w:val="false"/>
          <w:color w:val="000000"/>
          <w:sz w:val="28"/>
        </w:rPr>
        <w:t xml:space="preserve">
      3) егер бастапқы консультация немесе сараптаманы толық емес немесе жеткiлiксiз деп санаса қосымша консультация немесе сараптама жүргізудi талап eтугe; </w:t>
      </w:r>
      <w:r>
        <w:br/>
      </w:r>
      <w:r>
        <w:rPr>
          <w:rFonts w:ascii="Times New Roman"/>
          <w:b w:val="false"/>
          <w:i w:val="false"/>
          <w:color w:val="000000"/>
          <w:sz w:val="28"/>
        </w:rPr>
        <w:t xml:space="preserve">
      4) консультация немесе сараптама жүргiзу процесiнде консультантқа немесе capaпшығa белгiлi болған ақпараттардың құпиялылығын талап етуге; </w:t>
      </w:r>
      <w:r>
        <w:br/>
      </w:r>
      <w:r>
        <w:rPr>
          <w:rFonts w:ascii="Times New Roman"/>
          <w:b w:val="false"/>
          <w:i w:val="false"/>
          <w:color w:val="000000"/>
          <w:sz w:val="28"/>
        </w:rPr>
        <w:t xml:space="preserve">
      5) сараптама жүргiзу барысын бақылауға құқылы. </w:t>
      </w:r>
    </w:p>
    <w:bookmarkEnd w:id="69"/>
    <w:bookmarkStart w:name="z40" w:id="70"/>
    <w:p>
      <w:pPr>
        <w:spacing w:after="0"/>
        <w:ind w:left="0"/>
        <w:jc w:val="both"/>
      </w:pPr>
      <w:r>
        <w:rPr>
          <w:rFonts w:ascii="Times New Roman"/>
          <w:b w:val="false"/>
          <w:i w:val="false"/>
          <w:color w:val="000000"/>
          <w:sz w:val="28"/>
        </w:rPr>
        <w:t xml:space="preserve">
      9. Комитетке сараптама барысын немесе нәтижесін өзгерту мақсатында мемлекеттiк органдардың мамандарына, консультанттар мен сарапшыларға қандай да бiр қысым жасауға салынады. </w:t>
      </w:r>
    </w:p>
    <w:bookmarkEnd w:id="70"/>
    <w:bookmarkStart w:name="z41" w:id="71"/>
    <w:p>
      <w:pPr>
        <w:spacing w:after="0"/>
        <w:ind w:left="0"/>
        <w:jc w:val="left"/>
      </w:pPr>
      <w:r>
        <w:rPr>
          <w:rFonts w:ascii="Times New Roman"/>
          <w:b/>
          <w:i w:val="false"/>
          <w:color w:val="000000"/>
        </w:rPr>
        <w:t xml:space="preserve"> 
5. Мемлекеттiк органдардың мамандарының, консультанттар мен сарапшылардың жауапкершiлiгi </w:t>
      </w:r>
    </w:p>
    <w:bookmarkEnd w:id="71"/>
    <w:bookmarkStart w:name="z42" w:id="72"/>
    <w:p>
      <w:pPr>
        <w:spacing w:after="0"/>
        <w:ind w:left="0"/>
        <w:jc w:val="both"/>
      </w:pPr>
      <w:r>
        <w:rPr>
          <w:rFonts w:ascii="Times New Roman"/>
          <w:b w:val="false"/>
          <w:i w:val="false"/>
          <w:color w:val="000000"/>
          <w:sz w:val="28"/>
        </w:rPr>
        <w:t xml:space="preserve">
      10. Мемлекеттiк органдардың мамандары, консультанттары мен сарапшылары сараптаманы сапалы және уақытылы жүргiзудi, сараптамаға ұсынылған құжаттардың және құпиялықтың сақталуын қамтамасыз етедi. </w:t>
      </w:r>
    </w:p>
    <w:bookmarkEnd w:id="72"/>
    <w:bookmarkStart w:name="z43" w:id="73"/>
    <w:p>
      <w:pPr>
        <w:spacing w:after="0"/>
        <w:ind w:left="0"/>
        <w:jc w:val="both"/>
      </w:pPr>
      <w:r>
        <w:rPr>
          <w:rFonts w:ascii="Times New Roman"/>
          <w:b w:val="false"/>
          <w:i w:val="false"/>
          <w:color w:val="000000"/>
          <w:sz w:val="28"/>
        </w:rPr>
        <w:t xml:space="preserve">
      11. Мемлекеттiк органдардың мамандары, консультанттары мен сарапшылары жүргiзген сараптамасы үшiн жасасқан Қазақстан Республикасының заңнамалық кесiмдерiмен және шартпен көзделген, осы Ереженің 7-тармағына сәйкес жауапты болады. </w:t>
      </w:r>
    </w:p>
    <w:bookmarkEnd w:id="73"/>
    <w:bookmarkStart w:name="z44" w:id="74"/>
    <w:p>
      <w:pPr>
        <w:spacing w:after="0"/>
        <w:ind w:left="0"/>
        <w:jc w:val="left"/>
      </w:pPr>
      <w:r>
        <w:rPr>
          <w:rFonts w:ascii="Times New Roman"/>
          <w:b/>
          <w:i w:val="false"/>
          <w:color w:val="000000"/>
        </w:rPr>
        <w:t xml:space="preserve"> 
6. Мемлекеттiк орган мамандарының, консультанттардың, сарапшылардың қызмет көрсету төлемi </w:t>
      </w:r>
    </w:p>
    <w:bookmarkEnd w:id="74"/>
    <w:bookmarkStart w:name="z45" w:id="75"/>
    <w:p>
      <w:pPr>
        <w:spacing w:after="0"/>
        <w:ind w:left="0"/>
        <w:jc w:val="both"/>
      </w:pPr>
      <w:r>
        <w:rPr>
          <w:rFonts w:ascii="Times New Roman"/>
          <w:b w:val="false"/>
          <w:i w:val="false"/>
          <w:color w:val="000000"/>
          <w:sz w:val="28"/>
        </w:rPr>
        <w:t xml:space="preserve">
      12. Мемлекеттiк органдар мамандарының қызмет көрсетуi төленбейдi. </w:t>
      </w:r>
    </w:p>
    <w:bookmarkEnd w:id="75"/>
    <w:bookmarkStart w:name="z46" w:id="76"/>
    <w:p>
      <w:pPr>
        <w:spacing w:after="0"/>
        <w:ind w:left="0"/>
        <w:jc w:val="both"/>
      </w:pPr>
      <w:r>
        <w:rPr>
          <w:rFonts w:ascii="Times New Roman"/>
          <w:b w:val="false"/>
          <w:i w:val="false"/>
          <w:color w:val="000000"/>
          <w:sz w:val="28"/>
        </w:rPr>
        <w:t xml:space="preserve">
      13. Консультанттардың, сарапшылардың қызмет көрсетулерi  Комитет консультант, сарапшы және инвестор арасында жасасқан шартқа сәйкес сараптаманың нәтижесiне қарамастан төленеді.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