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fbcb1" w14:textId="4afb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жалпы мемлекеттiк және ведомстволық статистикалық есептiлiгi нысандарының тiзбелерiн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28 ақпандағы N 217 қаулысы.
Күші жойылды - ҚР Үкіметінің 2004.01.05. N 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Yкіметi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жалпы мемлекеттiк статистикалық есептiлiгі нысандарының тiзбесi;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ведомстволық статистикалық есептiлiгi нысандарының тiзбесi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"Қазақстан Республикасының мемлекеттік статистикалық есептiлiк нысандарының тiзбелерiн бекiту туралы" Қазақстан Республикасы Yкiметiнiң 2002 жылғы 27 наурыздағы N 360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күшi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28 ақпандағы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217 қаулысымен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жалпы мемлекеттік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статистикалық есептілігі нысандарының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р/с! БҚЖЖ  !Нысанның   !Нысан.!Кезең.!  Респонденттер ! Табыс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!бойынша!атауы, Ста.!ның   !ділігі!                !  мерзімі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нысан.!тистика жө.!индек.!      !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ның   !ніндегі    !сі    !      !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коды  !агенттіктің!      !      !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!бекіткені  !      !      !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!туралы бұй.!      !      !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!рықтың күні!      !      !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       !мен N      !      !      !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 2   !      3    !   4  !   5  !        6       !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Салааралық баланс статистикасы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  0606504 Негізгі құ.    11  Жылдық Қызметкерлерінің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рал-жабдық.               тiзiмдiк саны 50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тар мен                   адамнан асатын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бейматериал.              заңды тұлғалар;   5 сәуір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дық актив.                олардың қызмет.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тердің бар-               керлер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жоғы және                 қарамастан аумақ.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қозғалысы                 тық-оқшауланған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бөлiмшелерi (өзi.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(05.06.2002               нiң өндiрiстiк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21-г)                қызметiнiң есебiн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дербес жүргізетін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филиалдар, өкiл.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дiктер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 бөлiмшелер),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мекемелер, денсау.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лық сақтау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білім беру ұйым.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дары, банктер,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сақтандыру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қоғамдық 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 0606036 Кәсіпкерлік 11-ны. Жылдық Қызметкерлерінің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қызметте    санға         тiзiмдiк саны 50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пайдаланыла. қосым.       адамнан асатын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тын негізгі  ша           заңды тұлғалар;   5 маусым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құрал-жаб.                олардың қызмет.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дықтар                    керлер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(05.06.2002               қарамастан аумақ.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21-г)                тық-оқшауланған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бөлiмшелерi (өзi.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нiң өндiрiстiк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қызметiнiң есебiн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дербес жүргізетін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филиалдар, өкiл.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дiктер және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 бөлiмшелер),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сондай-ақ банктер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 0606042 Өнімдерді   1-ҰШЖ  Жылдық Қызметкерлерiнiң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(тауарларды,              тізiмдік саны,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қызметтерді)              филиалдарын қоса,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пайдалану                 50 адамнан асатын, 3 маусым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 тауар-               қызметiнiң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материалдық               түрлерi: "Балық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қорлардың                 аулау және балық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қозғалысы                 өcipу", "Taу-кен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өнеркәсiбі", "Өңдеу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(05.06.2002 ж.            өнеркәсiбi",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N 21-г)                   "Электр энергиясын,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газ бен суды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өндіру және бөлу",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"Құрылыс", "Caуда,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автомобильдерді,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тұрмыстық бұйымдар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мен жеке бас пайда.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ланатын заттарды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жөндеу", "Қонақ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үйлер мен мейрам.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ханалар", "Көлiк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байланыс",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"Жылжымайтын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мүлiкпен операция.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лар, жалға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тұтынушыларға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 көрсету",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"Бiлiм беру",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 көрсету",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"Коммуналдық, әлеу.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меттiк және дербес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қызметтер көрсету"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болатын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 0606038 Ауыл шаруа. 1-ҰШЖ  Жылдық Қызметкерлерiнiң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шылығы кә.  (аш)          тiзiмдiк саны,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сіпорнының                филиалдарын қоса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өнімдерді                 50 адамнан асатын 4 мамыр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(тауарларды,              заңды тұлғалар,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қызметтерді)              қызметiнiң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пайдалануы                түрi: "Ауыл шаруа.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 тауар-               шылығы, аң аулау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материалдық               және орман шаруа.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қорларының                шылығы"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қозғалысы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(05.06.2002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21-г)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 0606028 Шағын кәсі. 2-ШК   Жылдық Кәсiпкерлiк қыз.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порын қызме.              метпен айналыса.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тінің негіз.              тын, салық салу.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гі көрсет.                дың оңайлатылған   31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кіштері                   жүйесiн қолдана.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(01.07.2002               тындарды қоса,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33-г)                жұмыс iстейтiн.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дердiң тiзiмдiк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саны 50 адамнан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аспайтын, денсау.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лық сақтау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бiлiм беру ұйым.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дарынан, банктер.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ден,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ұйымдардан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коды 91)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Почта байла. 2-ШК  Жылдық Жұмыс iстейтіндер.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нысының көр. ныса.        дiң тiзiмдiк саны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сеткен қыз.  нына         50 адамнан аспай.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меттері      қосым.       тын, байланыс сала. 25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 ша           сындағы қызметтi  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жүзеге асыратын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коды 64.1)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берiлген 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цензияларға сай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 iстеген кә.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сiпорындар ("Қаз.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почта" ААҚ-ты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қоспағанда)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Электр байла. 2-ШК Жылдық Жұмыс iстейтіндер.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нысының көр.  ныса.       дiң тiзiмдiк саны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сеткен қыз.   нына        50 адамнан аспай.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меттері       қосым.      тын, байланыс сала. 25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 ша          сындағы қызметтi  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жүзеге асыратын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коды 64.2)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берiлген 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цензияларға сай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 iстеген кә.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сiпорындар ("Қа.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зақтелеком" ААҚ-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 қоспағанда)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Қатынас түр. 2-ШК  Жылдық Жұмыс iстейтiндер.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лері бойынша ныса.        дің тiзiмдiк саны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көлік жұмысы нына         50 адамнан аспай.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 қосым.       тын кәсiпорындар,   25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ша           қызметiнiң негiзгi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түрi "Көлiк" (ЭҚЖЖ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кодтары 60-63,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63.3-тен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Автокөліктің 2-ШК  Жылдық Жұмыс iстейтiндер.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бар-жоғы     ныса.        дiң тiзiмдiк саны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 жұмысы  нына         50 адамнан аспай.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 қосым.       тын, өз теңгерi.    10 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ша           мiнде немесе жалға  панға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алған автокөлiгi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болған,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лизинг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автокөлiк 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кәсiпорындар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Кәсіпорын.  2-ШК   Жылдық Жұмыс iстейтіндер.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ның көрсет. ныса.         дiң тізiмдiк саны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 қызме.  нына          50 адамнан аспай.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тінің көле. қосым.        тын, сондай-ақ      30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мі туралы   ша            жұмыс істейтіндер.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дің санына қара.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мастан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филиалдары,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көрсету саласын.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дағы жылжымайтын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мүлiкке, машиналар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мен жабдықтарды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жалға беруге,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компьютерлiк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көрсетуге,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әзiрлеу сала.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сында қызмет көр.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сетуге,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коммерциялық қыз.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меттер көрсетуге,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кәріз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 көрсетуге,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өзге де қызметтер.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ге, демалысты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ұйымдастыру жөнінде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 көрсетуге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байланысты қызмет.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тің негізгі түрімен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айналысатын кәсіпо.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рындар (ЭҚЖЖ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70-74, 90, 92, 93)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Көтерме     2-ШК   Жылдық Жұмыс істейтіндер.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сауда кәсі. ныса.         дiң тiзiмдер саны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порындары.  нына          50 адамнан аспайтын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ның тауар   қосым.        кәсiпорындар және    25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өткізу құ.  ша            жұмыс істейтіндердің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рылымы ту.                санына қарамастан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ралы есеп                 олардың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қызметінің негiзгі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түрі "Көтерме сауда"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кодтары 51.2-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51.7)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Бөлшек      2-ШК   Жылдық Жұмыс істейтіндер.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сауда кәсі. ныса.         дiң тiзiмдер саны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порындары.  нына          50 адамнан аспайтын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ның тауар   қосым.        кәсiпорындар және    25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өткізу құ.  ша            жұмыс істейтіндердің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рылымы ту.                санына қарамастан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ралы есеп                 олардың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қызметінің негiзгі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түрі "Бөлшек сауда"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кодтары 52.1-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52.6)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Шағын кә.   2-ШК   Жылдық Кәсіпкерлiк қызмет.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сіпорындағы ныса.         пен айналысатын,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тауарлар    нына          жұмыс істейтіндер.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мен қызмет. қосым.        дiң тізімдік саны   31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тердің пай. ша            50 адамнан аспайтын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даланылуы                 эаңды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 тауар-               (мемлекеттік 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материалдық               тистика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қордың болуы              белгілеген тізбе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Сыйақы үшін 2-ШК   Жылдық Жұмыс істейтіндер.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немесе шарт ныса.         дiң тiзiмдік саны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негізіндегі нына          50 адамнан аспайтын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көтерме     қосым.        кәсiпорындар, жұ.    25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сауда       ша            мыс істейтіндердің 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санына қарамастан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қызметінің негiзгі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түрі "Сыйақы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немесе шарт негі.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зіндегі көтерме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сауда"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коды 51.1)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Мейрамхана. 2-ШК   Жылдық Жұмыс істейтіндер.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лардың, бар.ныса.         дiң тiзiмдер саны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лардың, ас. нына          50 адамнан аспайтын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ханалардың, қосым.        кәсiпорындар, жұ.    25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дайын тағам. ша           мыс істейтіндердің 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дарды жеткі.              санына қарамастан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зуде қызмет.              олардың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тер көрсету.              қызметінің негiзгі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ін сату құ.               түрі "Мейрамхана.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рылымы ту.                лар, барлар, асха.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ралы есеп                 налар, дайын 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ғамдарды жеткізу"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кодтары 55.3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-55.5)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Жеке және   2-ШК   Жылдық Жұмыс істейтіндер.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үйде пайда. ныса.         дiң тiзiмдік саны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ланылатын   нына          50 адамнан аспайтын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бұйымдарды  қосым.        кәсiпорындар, жұ.    25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жөндеу бой. ша            мыс істейтіндердің 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ынша кәсі.                санына қарамастан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порындар                  олардың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көрсеткен                 қызметінің негiзгі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қызметтер                 түрі "Жеке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                    үйде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 бұйымдарды жөндеу"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коды 52.7)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Автомобиль. 2-ШК   Жылдық Жұмыс істейтіндер.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дер мен мо. ныса.         дiң тiзiмдік саны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тоциклдерді нына          50 адамнан аспайтын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сату және   қосым.        кәсiпорындар, жұ.    25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жөндеу      ша            мыс істейтіндердің 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санына қарамастан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қызметінің негiзгі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түрі "Автомобильдер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мен мотоциклдерді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сату,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 көрсету,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жөндеу"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коды 50)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Ауыл шаруа. 2-ШК   Жылдық Жұмыс істейтіндердің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шылығы кә.  ныса.         саны 50 адамнан ас.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сіпорындары. нына         пайтын, ауыл шаруа.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ның қызметі қосым.        шылығы қызметiн      1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 ша            жүзеге асыратын      рыздан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(егiс алаңы, пiшен.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дiк жері және жайы.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лымы немесе 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қана көп жылдық екпе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ағаштары болған)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кәсiпорындар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Балық өсі.  2-ШК   Жылдық Жұмыс істейтіндердің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ру, балық   ныса.         саны 50 адамнан ас.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 басқа  нына          пайтын заңды тұлға.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 теңіз    қосым.        лар, қызметiнiң      10 ақпан.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өнімдерін   ша            негізгі түрі "Балық  нан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аулау туралы              өсіру, балық аулау   шіктірмей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 және осыған байла.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нысты қызметтер"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Аңшылық     2-ШК   Жылдық Жұмыс істейтіндердің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шаруашылығы ныса.         саны 50 адамнан ас.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бойынша     нына          пайтын заңды тұлға.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 қосым.        лар, қызметiнiң      14 ақпан.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            негізгі түрі "Аң     нан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аулау және жабайы    шіктірмей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аң, құс өсіру, 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саладағы қызметтер.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ді ұсынуды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алғанда"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Ауыл шаруа. 2-ШК   Жылдық Жұмыс істейтіндердің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шылығы қыз. ныса.         саны 50 адамнан ас. 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меттерін    нына          пайтын кәсіпорындар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көрсететін  қосым.        мен ұйымдар, қызме.  15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кәсіпорын.  ша            тінің негізгі түрі   рыздан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дардың (ұй.               "Ауыл шаруашылығы  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ымдардың)                 саласында қызмет   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есебі                     көрсету, ветеринар.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лық қызметтен басқа"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Ағаш дайын. 2-ШК   Жылдық Жұмыс істейтіндердің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дау (жұмыс  ныса.         саны 50 адамнан ас.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 екпе   нына          пайтын кәсіпорындар,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ағаш отыр.  қосым.        қызметінің негізгі   10 ақпан.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ғызу мен    ша            түрі "Орман шаруа.  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орман шаруа.              шылығы, ағаш дайын.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шылығы жұ.                дау және соған бай.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мыстарын                  ланысты қызметтер"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көлемі)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Кәсіпорын.  2-ШК   Жылдық Қызметінің негізгі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ның өнім    ныса.         түрі "Өнеркәсіп"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(тауар,     нына          (ЭҚЖЖ кодтары 10-37,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қызмет)     қосым.        40, 41) болған,      1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өндіруі     ша            жұмыс істейтіндер.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                    дің саны 50 адамнан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есебі                     аспайтын кәсіпорын.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(негізгі                  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түрі)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Кәсіпорын.  2-ШК   Жылдық Қызметінің негізгі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ның өнім    ныса.         емес түрі "Өнеркәсіп"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(тауар,     нына          болған, жұмыс істей.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қызмет)     қосым.        тіндердің саны 50    14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өндіруі     ша            адамнан аспайтын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                   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түрі)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Мердігерлік 2-ШК   Жылдық Жұмыс iстейтіндердiң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құрылыс     ныса.         саны 50 адамнан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жұмыстары.  нына          аспайтын ұйымдар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ның орында. қосым.        (кәсіпорындар),      31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луы туралы  ша            олардың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өкілдіктері,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қызметінің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түрі "Құрылыс"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 0606032 Шағын кә.   2-ШК   Тоқ.   Кәсіпкерлік қызмет.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сіпорындар         сандық пен айналысатын,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қызметінің                жұмыс істейтіндердің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негізгі                   тізімдік саны 50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көрсеткіш.                адамнан аспайтын     25 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тері                     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(01.07.2002               (мемлекеттік стати.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33-г)                стика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белгілеген тізбе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Қатынас     2-ШК   Тоқ.  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түрлері     ныса.  сандық тiзiмдiк саны 50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бойынша     нына          адамнан аспайтын кә.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көлік       қосым.        сiпорындар, қызметі.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жұмысы      ша            нің негізгі түрі     30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"Көлік" (ЭҚЖЖ кодта.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ры 60-63, 63.3-тен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Құбыр көлі. 2-ШК   Тоқ.  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гінің жұмы. ныса.  сандық тiзiмдiк саны 50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сы туралы   нына          адамнан аспайтын кә.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 қосым.        сiпорындар, қызметі.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            нің негізгі түрі     2-күнге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"Құбырмен тасымалдау"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коды 60.3)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Әуе көлі.   2-ШК   Тоқ.  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гінің жұмы. ныса.  сандық тiзiмдiк саны 50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сы туралы   нына          адамнан аспайтын кә.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 қосым.        сiпорындар, қызметі.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            нің негізгі түрі     2-күнге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"Әуе көлігі"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коды 62)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Қала және   2-ШК   Тоқ.  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жол көлігі. ныса.  сандық тiзiмдiк саны 50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нің жұмысы  нына          адамнан аспайтын кә.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 қосым.        сiпорындар, қызметі.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            нің негізгі түрі     2-күнге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"Қала және жол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көлігі"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коды 60.2)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Өзен көлі.  2-ШК   Тоқ.  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гінің жұмы. ныса.  сандық тiзiмдiк саны 50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сы туралы   нына          адамнан аспайтын кә.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 қосым.        сiпорындар, қызметі.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            нің негізгі түрі     2-күнге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"Өзен көлігі"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коды 61.2)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Туристік    2-ШК   Тоқ.   Жұмыс iстеушiлердiң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      ныса.  сандық тiзiмдiк саны 50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      нына          адамнан аспайтын,   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 қосым.        қызметі туризм және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            қонақ үй шаруашылығы 25-күнге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болған кәсіпорындар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кодтары 63.3,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55.1, 55.2)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Кәсіпорын.  2-ШК   Тоқ.   Жұмыс iстейтіндердiң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ның көрсет. ныса.  сандық тізiмдiк саны 50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 қызме.  нына          адамнан аспайтын,   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тінің көле. қосым.        сондай-ақ жұмыс іс.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мі туралы   ша            тейтіндердің санына  10-шы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 қарамастан олардың 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филиалдары, қызмет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көрсету саласындағы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жылжымайтын мүлікке,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машиналар мен жабдық.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тарды жалға беруге,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компьютерлiк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көрсетуге, 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әзiрлеу сала.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сында қызмет көрсе.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туге, өзге де коммер.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циялық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көрсетуге, кәріз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 қызмет көр.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сетуге, өзге де қыз.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меттерге, демалысты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ұйымдастыру жөнінде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 көрсетуге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байланысты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негізгі түрімен ай.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налысатын кәсіпорын.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дар (ЭҚЖЖ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70-74, 90, 92, 93)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Көтерме     2-ШК   Тоқ.   Жұмыс iстейтіндердiң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сауда кәсі. ныса.  сандық тiзiмдік саны 50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порындары.  нына          адамнан аспайтын кә.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ның тауар   қосым.        сiпорындар және жұ.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өткізу құ.  ша            мыс істейтіндердің   15-ші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рылымы ту.                санына қарамастан  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ралы есеп                 олардың филиалдары,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қызметінiң негiзгі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түрі "Көтерме сауда"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кодтары 51.2-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51.7)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Бөлшек      2-ШК   Тоқ.   Жұмыс iстейтіндердiң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сауда кәсі. ныса.  сандық тiзiмдік саны 50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порындары.  нына          адамнан аспайтын кә.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ның тауар   қосым.        сiпорындар және жұ.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өткізу құ.  ша            мыс істейтіндердің   15-ші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рылымы ту.                санына қарамастан  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ралы есеп                 олардың филиалдары,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қызметінiң негiзгі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түрі "Бөлшек сауда"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кодтары 52.1-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52.6)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Сыйақы үшін 2-ШК   Тоқ.   Жұмыс iстейтіндердiң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немесе шарт ныса.  сандық тiзiмдік саны 50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негізіндегі нына          адамнан аспайтын кә.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көтерме     қосым.        сiпорындар, жұмыс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сауда тура. ша            істейтіндердің       12-ші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лы есеп                   санына қарамастан  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филиалдары,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қызметінiң негiзгі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түрі "Сыйақы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немесе шарт негізін.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дегі көтерме сауда"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коды 51.1)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Мейрамха.   2-ШК   Тоқ.   Жұмыс істейтіндердiң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налардың,   ныса.  сандық тізімдік саны 50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барлардың,  нына          адамнан аспайтын кә.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асханалар.  қосым.        сіпорындар, жұмыс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дың, дайын  ша            iстейтiндердiң саны. 12-ші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тағамдарды                на қарамастан олар.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жеткізуде                 дың филиалдары,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қызметтер                 қызметiнiң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көрсетуін                 түрi "Мейрамханалар,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сату құры.                барлар, асханалар,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лымы туралы               дайын тағамдарды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 жеткізу" (ЭҚЖЖ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кодтары 55.3-55.5)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Жеке және   2-ШК   Тоқ.   Жұмыс істейтіндердiң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үйде пайда. ныса.  сандық тізімдік саны 50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ланылатын   нына          адамнан аспайтын кә.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бұйымдарды  қосым.        сіпорындар, жұмыс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жөндеу бой. ша            iстейтiндердiң саны. 10-шы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ынша кәсі.                на қарамастан олар.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порындар                  дың филиалдары,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қызметтер                 қызметiнiң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көрсетуін                 түрi "Жеке және үйде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сату туралы               пайдаланылатын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 бұйымдарды жөндеу"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коды 52.7)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Автомобиль. 2-ШК   Тоқ.   Жұмыс істейтіндердiң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дер мен мо. ныса.  сандық тізімдік саны 50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тоциклдерді нына          адамнан аспайтын кә.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сату және   қосым.        сіпорындар, жұмыс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жөндеу      ша            iстейтiндердiң саны. 10-шы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на қарамастан олар.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дың филиалдары,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қызметiнiң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түрi "Автомобильдер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мен мотоциклдерді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сату,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 көрсету,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жөндеу"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коды 50)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Кәсіпорын.  2-ШК   Тоқ.   Қызметінің негізгі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ның өнім    ныса.  сандық түрі "Өнеркәсіп"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(тауар,     нына          (ЭҚЖЖ кодтары 10-37,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қызметтер   қосым.        40, 41), жұмыс іс.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көрсету)    ша            тейтіндердің саны    10-шы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өндіруі                   50 адамнан аспайтын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                    кәсіпорындар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Мердігерлік 2-ШК   Тоқ.   Жұмыс істейтіндердің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құрылыс жұ. ныса.  сандық саны 50 адамнан ас.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мыстарының  нына          пайтын ұйымдар (кә. 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орындалуы   қосым.        сіпорындар), олардың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 ша            филиалдары және      4-ші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өкілдіктері, негізгі күннен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 түрі        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"Құрылыс"            тірмей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Почта және  2-ШК   Айлық  Жұмыс істейтіндердің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электр бай. ныса.         тізімдік саны 50 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ланысының   нына          адамнан аспайтын,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көрсеткен   қосым.        байланыс саласындағы 20-шы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қызметтері  ша            қызметті жүзеге    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асыратын (ЭҚЖЖ коды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64) және берілген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лицензияларға сай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 істейтін кәсі.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порындар ("Қазпочта"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ААҚ-ты, "Қазақтеле.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ком" ААҚ-ты қоспа.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Көлік       2-ШК   Айлық  Жұмыс істейтіндердің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жұмысы      ныса.         тізімдік саны 50 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 нына          адамнан аспайтын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қосым.        кәсіпорындар, қыз.   2-ші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ша            метінің негізгі түрі 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"Көлік" (ЭҚЖЖ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60-62)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Мал шаруа.  2-ШК   Айлық  Жұмыс істейтіндердің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шылығының   ныса.         тізімдік саны 50 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жай-күйі    нына          адамнан аспайтын,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      қосым.        ауыл шаруашылығы     2-ші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 ша            қызметін жүзеге      күннен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асыратын (малы және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құсы бар) заңды    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Тауарларды, 2-ШК   Айлық  Жұмыс істейтіндердің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қызметтер   ныса.         тізімдік саны 20 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көрсетуді   нына          адамнан асатын және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сату туралы қосым.        50 адамнан аспайтын  3-ші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 ша            кәсіпорындар және  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 iстейтiндердiң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санына қарамастан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қызметінің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түрі "Автомобильдер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мен мотоциклдер сату,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техникалық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көрсету, жөндеу;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көтерме сауда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комиссиялық агенттер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арқылы сату; үйде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пайдаланатын бұйым.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дардың бөлшек сауда.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сы және жөндеу; мей.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рамханалар, барлар,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асханалар және дайын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тағамды жеткізу"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кодтары 50-92,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55.3-55.5)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Кәсіпорындар мен ұйымдардың қаржы статистикасы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  0606031 Бағалы қа.  1-БҚ   Жылдық Бағалы қағаздар ры.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ғаздардың                 ногының эмитенттері,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бар-жоғы                  инвесторлары және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 қозға.               кәсіпқой қатысушыла. 28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лысы туралы               ры болып табылатын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(19.06.2002               ("Бағалы қағаздар.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30-г)                дың орталық депо.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зитарийі" ЖАҚ,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"Қазақстандық қор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биржасы" ЖАҚ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басқалары)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  0606040 Мемлекеттік 1-БҚ   Жылдық Мемлекеттік бағалы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бағалы      (мем)         қағаздар эмитенттері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қағаздар                  - ҚР Қаржы министр.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эмиссиясы,                лігі, ҚР Ұлттық      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айналысы                  банкі, жергілікті   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 өтеу                 атқарушы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(19.06.2002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  0606029 Кәсіпорын.  1-ӨҚ   Жылдық Жұмыс істейтіндердiң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ның (ұйым.                тізімдік саны 50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ның) өнді.                адамнан асатын,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рістік-қаржы              кәсіпкерлік қызметті 5 сәуір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қызметі                   жүзеге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заңды тұлғалар.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(19.06.2002               Білім беру, денсау.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30-г)                лық сақтау ұйымдары,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банктер,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компаниялары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қоғамдық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есеп бермейді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0606026 Кәсіпорын.  1-ӨҚ   Тоқ.   Жұмыс істейтіндердiң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ның өндіріс.       сандық тізімдік саны 50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тік-қаржы                 адамнан асатын, кә. 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қызметі                   сiпкерлік қызметтi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                    жүзеге асыратын     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 заңды тұлғалар.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(19.06.2002               Бiлiм беру, денсау.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30-г)                лық сақтау ұйымдары,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банктер,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компаниялары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қоғамдық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есеп бермейдi (ЭҚЖЖ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коды 91)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11. 0606023 Бағалы      1-БҚ   Тоқ.   Бағалы қағаздар 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қағаздардың        сандық рыногының эмитент.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бар-жоғы және             тері, инвесторлары  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қозғалысы                 және кәсіпқой қаты.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                    сушылары болып та.   21-күні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 былатын заңды тұл.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(19.06.2002               ғалар ("Бағалы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30-г)                қағаздардың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депозитарийі" ЖАҚ,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"Қазақстандық қор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биржасы" ЖАҚ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басқалары)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12. 0606037 Мемлекеттік 1-ӨҚ   Тоқ.   Мемлекеттік бағалы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бағалы             сандық қағаздар эмитент.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қағаздар                  тері - ҚР Қаржы     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эмиссиясы,                министрлігі, ҚР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айналысы                  Ұлттық банкі,        21-күні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 өтеуі               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атқарушы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(19.06.2002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13. 0606033 Кәсіпорын.  1-ӨҚ   Жедел- Жұмыс істейтіндердiң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ның өндіріс.       айлық  тізімдік саны 50 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тік-қаржы                 адамнан асатын, кә.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қызметі                   сiпкерлік қызметтi   15-күні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                    жүзеге асыратын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 заңды тұлғалар.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(19.06.2002               Бiлiм беру, денсау.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30-г)                лық сақтау ұйымдары,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банктер,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компаниялары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қоғамдық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есеп бермейдi (ЭҚЖЖ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коды 91)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Ауыл, орман және балық шаруашылығы статистикасы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14. 0604051 Ағаш дай.   1-П    Жылдық Экономикалық қыз.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ындау (жұ.  (орман)       метінің негізгі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мыс, қыз.                 түрі "Орман өсіру,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мет көлемі)               ағаш дайындау және   10 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мен орман                 осыған байланысты    паннан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өсіру және                қызметтер", жұмыс  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орман ша.                 істейтіндердің     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руашылығы                 саны 50 адамнан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жұмыстарын                асатын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(09.07.2002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36-г)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15. 0604067 Шаруа (фер. 6-р    Жылдық Ауылдық (селолық),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мер) қожа.  (фермер)      кенттік және қала.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лықтарында.               лық округтердің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ғы жерлер.                әкімшіліктері        15 шіл.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дің бар-                                       деден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жоғы туралы                                  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мәліметтер                                   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(09.07.2002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36-г)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16. 0604065 Шаруа (фер. 6-ж    Жылдық Ауылдық (селолық),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мер) қожа.  (фермер)      кенттік және қала.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лықтарында.               лық округтердің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ғы мал мен                әкімшіліктері        15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құстың бар-                                    тардан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жоғы туралы                                  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мәліметтер                                   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(09.07.2002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36-г)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17. 0604068 Халықтың    7-р    Жылдық Ауылдық (селолық),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жеке шаруа. (халық)       кенттік және қала.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шылықтарын.               лық округтердің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дағы пайда.               әкімшіліктері        15 шілде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ланылатын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жерлердің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бар-жоғы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мәліметтер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(09.07.2002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36-г)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18. 0604066 Халықтың    7-ж    Жылдық Ауылдық (селолық),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жеке шаруа. (халық)       кенттік және қала.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шылықтарын.               лық округтердің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дағы мал                  әкімшіліктері        15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мен құстың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бар-жоғы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мәліметтер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(09.07.2002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36-г)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19. 0604077 Ауыл шаруа. 1-АШ   Жылдық Жұмыс істейтіндердiң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шылығы кә.                саны 50 адамнан аса.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сіпорындары.              тын, ауыл шаруашылық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ның қызметі               қызметін жүзеге асы. 1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ратын (eгic алқабы,  рыздан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(09.07.2002               шабындығы мен жайы.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36-г)                лымы, көпжылдық екпе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ағаштары болған) кә.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сіпорындар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20. 0604003 Себілген    4-АШ   Жылдық Егістік алқабы       Жаздық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егіннің                   болған кәсіпорындар  дақылдар.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қорытынды.                                     ды себуді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лары тура.                                     аяқтаған.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лы есеп                                        нан кейін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(09.07.2002                                    5 күннен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36-г)                                   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тірмей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21. 0604044 Ауыл шаруа. 10-мех Жылдық Заңды тұлғалар, қыз.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шылығы тех.               метінің негізгі түрі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никасы мен                "Ауыл шаруашылығы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энергетика.               және осы салада      15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лық қуат.                 қызмет көрсету"      рыздан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тардың бар                                   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-жоғы тура.                                  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лы мәлімет.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тер (09.07.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2002 ж.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36-г)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22. 0604007 Ауыл шаруа. 29-АШ  Жылдық Егіс алқабы, шабын.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шылығы да.                дығы мен жайылымы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қылдары                   немесе тек қана көп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өнімін жи.                жылдық екпе ағаштары 2 қара.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нау туралы                болған кәсіпорындар  шадан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 (09.07.                                 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2002 ж. N                                    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36-г)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23. 0604035 Аңшылық ша. 2-ТП   Жылдық Қызметінің негiзгi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руашылығы   (аң ау.       түрi "Жабайы құс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бойынша     лау)          аулау және өсiру,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 осы салалардағы      14 ақпан.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(09.07.2002               ұсынылатын қызмет.   нан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36-г)                тердi қоса алғанда", шіктірмей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 iстейтiндердiң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саны 50 адамнан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асатын заңды тұлға.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24. 0604074 Балық өсіру, 1-б   Жылдық Қызметiнiң негiзгi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балық және   (ба.         түрi "Балық аулау,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басқа да те. лық          балық өсiру және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ңіз өнімде.  аулау        осыған байланысты    10 ақпан.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рін аулау    және         қызметтер", жұмыс    нан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кәсі. балық        iстейтiндердiң саны  шіктірмей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порынның     өсіру)       50 адамнан асатын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есебі (09.07.            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2002 ж.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36-г)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25. 0604057 Ауыл шаруа.  8-АШ  Жылдық Қызметiнiң негiзгi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шылығы қыз.  (қыз.        түрi "Ауыл шаруа.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меттерін     мет          шылығы саласында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көрсететін   көр.         қызмет көрсету,      15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кәсіпорын.   сету)        ветеринарлық қыз.    рыздан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дардың                    меттен басқа", жұ. 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(ұйымдардың)              мыс істейтіндердің 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есебі (09.07.             саны 50 адамнан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2002 ж. N                 асатын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36-г)                     мен 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26. 0604076 Ауыл шаруа. 49-АШ  Жылдық Егіс алқаптары және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шылығындағы               малдары болған заңды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құрылыстар                тұлғалар       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(қора-қоп.                                     10 ақпан.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сылар) мен                                     нан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ғимараттар.                                    шіктірмей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дың бар-жоғы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(09.07.2002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36-г)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27. 0604075 Жемшөп      10-АШ  Жылдық Малы және құсы бол.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шығысы                    ған заңды тұлғалар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(09.07.2002                              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36-г)                                     1 наурыз.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дан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шіктірмей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28. 0604015 Мал шаруа.  24-АШ  Жедел- Жұмыс істейтіндер.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шылығының          айлық  дің тізімдік саны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жай-күйі                  50 адамнан асатын,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ауыл шаруашылығы     2-күннен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(09.07.2002               қызметтерін жүзеге 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36-г)                асыратын (малы және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құсы болған)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Өнеркәсіп өндірісінің статистикасы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29. 0601043 Су құбыры.  1-су   Жылдық Кәсiпорындар мен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ның (жеке   құбыры        олардың филиалдары,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 желісі.                қызметінің негізгі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нің) жұмысы               және негізгі емес    21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түрлерi "Суды жинау,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(17.06.2002.              тазалау және бөлу"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27-г)                (ЭҚЖЖ коды 41)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30. 0601048 Кәсіпорын.  1-ӨЖ   Жылдық Бiрлестік бойынша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дардың өнім               тұтастай алғанда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(тауар,                   филиалдары болған,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қызметтер                 қызметiнiң негізгі   1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көрсету)                  түрi "Өнеркәсіп"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өндіру және               (ЭҚЖЖ коды 10-37,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жөнелту ту.               40, 41), жұмыс iс.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ралы есебі                тейтiндердiң (фили.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               алдарын қоса) 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27-г)                50 адамнан асатын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заңды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31. 0601004 Электр энер. 24-   Жылдық 1. Кәсiпорындар мен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гиясын өнді. энер.        олардың филиалдары,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ру, бөлу     гетика       қызметінің негізгі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 тұтыну,              және негізгі емес    3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энергетикалық             түрлері "Электр энер.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жабдықтардың              гиясын өндіру және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құрамы туралы             бөлу" (ЭҚЖЖ коды 40.1)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 (17.06.              2. Электр энергиясын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2002 ж. N 27-г)           тұтынған кәсiпорын.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дар мен олардың фи.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лиалдары,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негізгі және негізгі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емес түрлерi "Өнер.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кәсіп" (ЭҚЖЖ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10-37, 40.2, 40.3,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41)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32. 0601041 Кәсіпорындар. 1-   Жылдық Кәсiпорындар мен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дың жылу      жылу        олардың филиалдары,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энергиясын                қызметінің негізгі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өндіру және               және негiзгі емес    24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жіберу туралы             түрлерi "Бумен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есебі (17.06.             ыстық сумен жабдық.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2002 ж. N                 тау" (ЭҚЖЖ коды 40.3)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27-г)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33. 0601042 Кәсіпорын.  1-П    Жылдық "Өнеркәсіп" қызмет.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дардың өнім (қо.          тің негiзгі емес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(тауар,     салқы)        түрін жүзеге асыра.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қызметтер                 тын, өнеркәсіп қыз.  14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көрсету)                  метінде жұмыспен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өндіру және               қамтылғандар 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жөнелту                   50 адамнан асатын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есебі             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27-г)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34. 0601008 Жылу электр 6-ТК   Жылдық Кәсiпорындар мен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станциялары,              филиалдары, қызметі.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гидроэлектр               нiң негізгi және не.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станциялары               гiзгі емес түрлерi   11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 қазан.               "Электр энергиясын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дықтар жұмы.              өндіру және бөлу",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сының техни.              "Бумен және 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калық-эконо.              сумен жабдықтау"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микалық көр.              (ЭҚЖЖ коды 40.1,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сеткіштері                40.3)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27-г)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35. 0601040 Табиғи және 1-ГАЗ  Жылдық Газ тәріздес отын.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сұйытылған                дарды өндірудi және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газ жіберген              бөлудi жүзеге асыр.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кәсіпорындар              ған кәсiпорындар     31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жұмысы ту.                мен олардың филиал.  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ралы есеп                 дары (ЭҚЖЖ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               40.1, 40.3)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27-г)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36. 0601044 Кәсіпорын.  1-     Жылдық Қызметінiң негiзгі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дардың өнім өнер.         түрi "Өнеркәсiп"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(тауар,     кәсіп         (ЭҚЖЖ коды 10-37,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қызметтер                 40, 41), жұмыс       1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көрсету)                  істейтіндердің 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өндіру тура.              50 адамнан асатын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лы есебі                  кәсіпорындар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(айларға                  олардың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бөлінген)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27-г)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37. 0601006 Кәсіпорын.  1-     Жылдық Қызметінiң негiзгі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дардың өнім өнер.         түрi "Өнеркәсiп"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(тауар,     кәсіп         (ЭҚЖЖ коды 10-37,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қызметтер                 40, 41), жұмыс       1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көрсету)                  істейтіндердің 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өндіру және               50 адамнан асатын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жөнелту                   кәсіпорындар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                    олардың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27-г)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38. 0601014 Өндірістік  ҚБ     Жылдық "Өнеркәсiп" қызмет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қуат теңге.               түрін жүзеге асырған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рімі (17.06.              кәсіпорындар және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2002 ж. N 27-г)           олардың филиалдары   31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коды 10-37,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40, 41)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39. 0601050 Кәсіпорын.  3-Ө    Тоқ.   "Өнеркәсiп" қызметі.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дардың өнім        сандық нің негізгі емес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(тауар,                   түрін жүзеге асыра.  нан кей.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қызметтер                 тын, өнеркәсіп қыз.  інгі 10-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көрсету)                  метінде жұмыспен     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өндіру                    қамтылғандар саны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есебі              50 адамнан асатын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              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27-г)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40. 0601005 Кәсіпорын.  1-Ө    Жедел- Қызметінің негізгі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дардың өнім        айлық  түрі "Өнеркәсіп" 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(тауар,                   (ЭҚЖЖ коды 10-37,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қызметтер                 40, 41), жұмыс       1-күні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көрсету)                  істейтіндердің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өндіру және               тізімдік саны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жөнелту                   адамнан асатын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есебі              кәсіпорындар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               олардың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27-г)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41. 0601036 Кәсіпорын.  1-алк  Айлық  Этил спирті мен 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дардың этил (өнер.        алкогольді өнім. 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спирті және кәсіп)        дерді өндіретін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алкогольді                кәсіпорындар         10-күні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өнімдерді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өндіру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(өнеркәсіп)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жөнелту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27-г)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Инвестициялардың және құрылыс өндірісінің статистикасы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42. 0602028 Инвестиция. 1-ин.  Жылдық Жұмыс iстейтiндердiң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лар туралы  вест          тiзiмдiк саны  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мәліметтер                50 адамнан асатын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(20.06.2002               заңды тұлғалар,      15 сәуір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31-г)                олардың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және өкiлдiктерi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43. 0602029 Үйлер мен   2-КҚ   Жылдық Құрылыс салушылар -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ғимараттар. (құры.        заңды тұлғалар,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ды іске     лыс)          олардың филиалдары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қосу туралы               мен өкiлдiктерi      1 ақпан.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мәліметтер                                     нан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(20.06.2002                                    шіктiрмей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31-г)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44. 0602012 Құрылысқа   2-КҚ   Жылдық Құрылыс салушылар -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салынған ин.              заңды тұлғалар,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вестициялар.              олардың филиалдары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ды игеру                  мен өкiлдiктерi      1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 негізгі                                   рыздан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құрал-жаб.                                   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дықтарды іске                                  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қосу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мәліметтер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(20.06.2002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31-г)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45. 0602007 Жеке тұрғын 1-ЖТҮ  Жылдық Сәулет және қала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үйлер мен                 құрылысының аумақтық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басқа да                  органдары            кейiнгi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объектілерді                                   1 ақпан.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іске қосу                                      нан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                                         шiктірмей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мәліметтер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(20.06.2002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31-г)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46. 0602010 Есеп бере.  12-    Жылдық Теңгерiмiнде құрылыс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тін ұйымның құрылыс       машиналары болған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теңгерімінде              кәсiпорындардан      кейiнгi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есепте тұр.                                    20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ған негізгі                                    тардан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құрылыс ма.                                  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шиналарының                                  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бар-жоғы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пайдаланылуы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мәліметтер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(20.06.2002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31-г)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47. 0602003 Қоршаған    18-КҚ  Жылдық Заңды тұлғалар, 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ортаны                    олардың филиалдары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қорғауға                  мен өкілдіктері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арналған                                       5 ақпан.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инвестициялар                                  нан 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және табиғи                                    шіктірмей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ресурстарды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ұтымды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пайдалану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мәліметтер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(20.06.2002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31-г)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48. 0602025 Мердігерлік 1-КҚ   Жылдық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құрылыс                   саны 50 адамнан аса.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жұмыстарын                тын ұйымдар (кәсіпо.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орындау                   рындар), олардың     31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                    филиалдары мен өкіл. рыздан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(20.06.2002               дiктерi, қызметiнiң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31-г)                негiзгi түрi       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"Құрылыс"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49. 0602032 Қазақстан   1-РИЖТ Тоқ.   Қазақстан Республи.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Республика.        сандық сының Республикалық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сының Рес.                инвестициялық жоба. 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публикалық                лар тізбесiне енгi.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инвестиция.               зiлген объектiлер    7-күні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лық жобалар               бойынша заңды тұлға.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тізбесіне                 лар, олардың филиал.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енгізілген                дары мен өкілдiктерi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объектілер.               (тiзiм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дің құрылы.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іске қосу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мәліметтер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(20.06.2002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31-г)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50. 0602018 Инвестиция. 1-     Тоқ.  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лар туралы  инвест сандық саны 50 адамнан    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мәліметтер                асатын заңды тұлға.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(02.07.2001               лар, олардың   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26-с)                филиалдары мен       35-күнге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өкiлдiктерi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51. 0602047 Негізгі ка. 1-     Жедел-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питалға ин. инвест айлық  саны 50 адамнан  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вестициялар               асатын заңды тұлға.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                    лар, олардың         2-күннен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мәліметтер                филиалдары мен     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(20.06.2002               өкiлдiктерi        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31-г) 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52. 0602006 Үйлер мен   2-КҚ   Жылдық Құрылыс салушы заңды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ғимараттар. (құры.        тұлғалар, олардың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ды іске     лыс)          филиалдары мен өкiл. кейiнгi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қосу туралы               дiктерi              2-күннен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мәліметтер                                  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(20.06.2002                                    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31-г)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53. 0602008 Жеке тұрғын 1-ЖТҮ  Жедел- Сәулет және қала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үйлер мен          айлық  құрылысының аумақ.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басқа да                  тық органдары        кейiнгi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объектілерді                                   2-күннен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іске қосу                                      кешiк.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                                         тiрмей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мәліметтер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(20.06.2002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31-г)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54. 0602031 Мердігерлік 1-КҚ   Жедел-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құрылыс            айлық  саны 50 адамнан  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жұмыстарын                асатын ұйымдар (кә.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орындау                   сiпорындар), олардың 4-күннен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                    филиалдары және    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(20.06.2002               өкiлдiктерi,       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31-г)                қызметiнiң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түрi "Құрылыс"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Қызмет көрсету саласы статистикасы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55. 0605503 Кәріз (же.  1-су.  Жылдық Дербес теңгерімде,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келеген     бұрғы         сондай-ақ кәсiпо.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кәріз желі.               рындардың (ұйымдар.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сінің) жұ.                дың, ауыл шаруашылық 10 ақпан.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мысы туралы               кәсiпорындарының)   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 (07.06.              теңгерiмiнде тұрған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2002 ж. N                 кәрiздiк, су құбыры-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23-с)                     кәрiздiк кәсiпорын.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дары мен ведомство.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лық бағыныстылық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пен меншiк нысанына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қарамастан ағынды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суды бұруды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асыратын және өзiнiң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теңгерiмiнде субұр.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ғылары бар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шаруашылық жүргiзушi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субъектiлер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56. 0603418 Табиғат     1-     Жылдық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қорықтары.  қорық         санына қарамастан,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ның, мемле.               табиғат қорықтарын,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кеттік ұлт.               жабайы табиғатты     25-күнге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тық табиғат               қорғауға (ЭҚЖЖ коды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парктерінің               92.53) байланысты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есебі (07.06.             қызметті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2002 ж. N                 асыратын кәсiпорын.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23-с)                     дар мен 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57. 0603415 Мұражай     1-мұ.  Жылдық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қызметі     ражай         санына қарамастан,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мұражай саласындағы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(07.06.2002               (ЭҚЖЖ коды 92.52.1)  10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23-с)                қызметті жүзеге асы. 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ратын кәсiпорындар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мен ұйымдар, сондай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-ақ олардың филиал.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58. 0603416 Клуб түрін. 1-     Жылдық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дегі мәде.  клуб.         санына қарамастан,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ниет меке.  тар           клуб түріндегі мәде.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мелерінің                 ниет мекемелерінің   10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есебі (07.                (ЭҚЖЖ коды 92.51.5)  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06.2002 ж.                қызметін жүзеге асы.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23-с)                  ратын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мен 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59. 0603420 Театр қыз.  1-     Жылдық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меті туралы театр         санына қарамастан,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 (07.06.              театр (ЭҚЖЖ коды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2002 ж. N                 92.31.1) қызметiн    10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23-с)                     жүзеге асыратын      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кәсiпорындар мен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60. 0603417 Кітапхана   1-кі.  Жылдық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есебі       тапха.        санына қарамастан,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(07.06.2002               кiтапхана (ЭҚЖЖ коды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23-с)                92.51.2) қызметiн    10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жүзеге асыратын кә.  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сiпорындар мен ұйым.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дар, сондай-ақ фили.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алдар (мектеп, жоға.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ры оқу орны және кол.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ледж кiтапханаларынан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басқа)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61. 0603421 Луна-парк   1-     Жылдық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пен демалыс парктер       санына қарамастан,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паркінің                  ойын-сауық және де.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жұмысы тура.              малыс парктерiнiң    10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лы есеп                   (ЭҚЖЖ коды 92.33)    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(07.06.2002               қызметiн жүзеге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23-c)                асыратын кәсiпорын.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дар мен 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62. 0603419 Хайуанаттар 1-хай. Жылдық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паркінің    уанат.        санына қарамастан,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есебі       тар           хайуанаттар паркiнiң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(07.06.2002 паркі         (ЭҚЖЖ коды 92.53.1)  10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23-с)                қызметiн жүзеге      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асыратын кәсiпорын.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дар мен 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63. 0605102 Кино көрсе. 1-кино Жылдық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туді жүзеге               санына қарамастан,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асыратын                  кинофильмдер көрсе.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ұйымдардың                туге (ЭҚЖЖ коды      10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қызметі                   92.13) байланысты    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қызметті жүзеге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(07.06.2002               асыратын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23-с)                мен ұйымдар, сондай-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 олардың филиалдары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64. 0605101 Концерттік  1-кон. Жылдық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 ту.  церт          санына қарамастан,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ралы есеп                 қонцерттік қызметтi  кейiнгi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(07.06.2002               (ЭҚЖЖ коды 92.31.2)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23-с)                жүзеге асыратын     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кәсiпорындар мен 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65. 0603423 Кәсіпорын.  2-     Жылдық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ның көрсет. қызмет        тiзімдiк саны 50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 қызме.  көрсету       адамнан асатын,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тінің көле.               сондай-ақ жұмыс      30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мі туралы                 iстейтiндердiң     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есебі                     санына қарамастан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(19.06.2002               олардың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29-г)                қызмет көрсету сала.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сындағы жылжымайтын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мүлiкке, машиналар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мен жабдықтарды жалға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беруге, кoмпьютерлік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 көрсетуге,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зерттеу және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саласында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көрсетуге,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коммерциялық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көрсетуге, кәрiз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 қызмет көрсе.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туге, өзге де қызмет.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терге, демалысты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ұйымдастыру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 көрсетуге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байланысты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негiзгi түрiмен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айналысатын кәсiпо.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рындар (3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70-74, 90, 92, 93)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66. 0603403 Мемлекеттік 2-     Жылдық Қызметiнiң негізгі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басқару ме. қызмет        түрi кәсiпорындарға,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кемелерінің (бас.         мекемелерге немесе   кейiнгi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көрсеткен   қару)         халыққа қызмет көр.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қызметінің                сететiн мемлекеттiк  наурызға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көлемі ту.                басқару саласындағы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ралы есебі                мекемелер (ЭҚЖЖ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(19.06.2002               75)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29-г)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67. 0605069 Туристік    1-ТЭ   Тоқ.   Жұмыс iстейтiндердiң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    (туризм) сандық тiзiмдiк саны 50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                    адамнан асатын,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 туризм және қонақ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(04.07.2002               үй шаруашылығы       наурызға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34-г)                қызметiмен айналыс.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қан (ЭҚЖЖ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63.3, 55.1, 55.2)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кәсіпорындар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68. 0603424 Кәсіпорын.  2-     Тоқ.  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ның көрсет. қызмет сандық тiзімдiк саны 50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кен қызме.  көрсету       адамнан асатын,      нан кей.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тінің көле.               сондай-ақ жұмыс      інгі 25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мі туралы                 iстейтiндердiң       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есебі                     санына қарамастан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(19.06.2002               олардың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29-г)                қызмет көрсету сала.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сындағы жылжымайтын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мүлiкке, машиналар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мен жабдықтарды жалға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беруге, кoмпьютерлік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 көрсетуге,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зерттеу және әзiрлеу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саласында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көрсетуге, өзге 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коммерциялық қызметтер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көрсетуге, кәрiз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бойынша қызмет көрсе.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туге, өзге де қызмет.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терге, демалысты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ұйымдастыру жөнінде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 көрсетуге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байланысты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негiзгi түрiмен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айналысатын кәсiпо.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рындар (3 кодтары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70-74, 90, 92, 93)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 Ішкі және сыртқы сауда статистикасы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69. 0603382 Есепті отын 1-ЖЭБ  Жылдық Қызмет түрiне байла.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-энергети.                ланысты емес жылу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калық тең.                мен энергияны жеткі.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герім (17.                зушi және тұтынушы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06.2002 ж.                болып табылатын     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N 24-г)                   кәсiпорындар (шағын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кәсiпорындар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мемлекеттік статис.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тика органдары бел.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гілеген тізім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70. 0603413 Көтерме     1-кө.  Жылдық Жұмыс істейтіндердің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сауда кәсі. терме         тізімдік саны 50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порындары.                адамнан асатын кәсі.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ның тауар.                порындар және жұмыс  25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ларды өт.                 істейтіндердің санына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кізу құры.                қарамастан олардың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лымы тура.                филиалдары, қызметі.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лы есеп                   нің негізгі 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               "Көтерме сауда"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24-г)                (ЭҚЖЖ кодтары 51.2-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51.7)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71. 0603409 Сыйақы үшін 1-дел. Жылдық Жұмыс істейтіндердің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немесе шарт далдар        тізімдік саны 50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негізіндегі               адамнан асатын кәсі.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көтерме                   порындар және жұмыс  25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сауда ту.                 істейтіндердің санына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ралы есеп                 қарамастан олардың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               филиалдары, қызметі.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24-г)                нің негізгі 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"Сыйақы үшін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шарт негізіндегі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көтерме сауда"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коды 51.1)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72. 0603412 Бөлшек      1-бөл. Жылдық Жұмыс істейтіндердің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сауда кәсі. шек           тізімдік саны 50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порындары.  сауда         адамнан асатын кәсі.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ның тауар                 порындар, жұмыс      25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өткізу                    істейтіндердің санына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құрылымы                  қарамастан олардың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филиалдары, қызметі.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               нің негізгі 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24-г)                "Бөлшек сауда"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кодтары 52.1-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52.6)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73. 0603411 Автомобиль. 1-авто Жылдық Жұмыс істейтіндердің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дер мен мо.               тізімдік саны 50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тоциклдерді               адамнан асатын кәсі.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сату және                 порындар, жұмыс      25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жөндеу                    істейтіндердің санына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қарамастан олардың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               филиалдары, қызметі.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24-г)                нің негізгі 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"Автомобильдер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мотоциклдерді сату,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техникалық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көрсету, жөндеу"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коды 50)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74. 0603410 Жеке және   1-     Жылдық Жұмыс істейтіндердің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үйде пайда. жөндеу        тізімдік саны 50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ланылатын                 адамнан асатын кәсі.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бұйымдарды                порындар, жұмыс      25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жөндеу бой.               істейтіндердің санына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ынша кәсі.                қарамастан олардың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порындар                  филиалдары, қызметі.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қызметтер                 нің негізгі 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көрсетуін                 "Жеке және үйде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сату туралы               пайдаланылатын бұйым.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 (17.06.              дарды жөндеу"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2002 ж. N                 (ЭҚЖЖ коды 52.7)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24-г)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75. 0603357 Базарлар    12-    Жылдық Өзiнiң кұрамында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 сауда         базарлары бар барлық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               шаруашылық жүргізуші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24-г)                субъектiлер         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наурызға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76. 0603414 Мейрамхана. 2-ШК   Жылдық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лардың,     ныса.         тізiмдік саны 50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барлардың,  нына          адамнан асатын кәсі.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асханалар.  қосым.        порындар, жұмыс іс.  25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дың, дайын  ша            тейтіндердің санына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тағамдарды                қарамастан олардың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жеткізуде                 филиалдары, қызме.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қызметтер                 тінің негізгі 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көрсетуін                 "Мейрамханалар, бар.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сату құры.                лаp, асханалар, дайын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лымы туралы               тағамдарды жеткізу"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 (ЭҚЖЖ кодтары 55.3 -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55.5)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77. 0603374 Тауар бир.  1-     Жарты- Тауар биржалары 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жасының     биржа  жылдық                      жарты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қызметі                                  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                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                                    10-күнге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24-г)                         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78. 0603813 Шетел капи. 1-СЭБ  Жарты  Шетел инвесторлары.  1-жарты.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талы қатыс.        жылдық ның үлескерлiкпен    жылдық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қан кәсіпо.               қатысуымен құрылған  үшін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рынның қыз.               немесе толықтай 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меті туралы               шетел инвесторларына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 жататын заңды тұлға.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лар, филиалдары мен  30-күні;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өкілдіктері         жыл үшін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кейiнгi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25 наурыз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79. 0603811 Валюталық   1-     Тоқ.   Валюталық шоты бар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қаражаттар. валюта сандық заңды тұлғалар      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дың қозға.                (банктерден басқа),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лысы туралы               олардың филиалдары   10-күні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 (17.06.              мен өкілдіктері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2002 ж. N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24-г)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80. 0603387 Бөлшек      1-бөл. Тоқ.   Жұмыс істейтіндердің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сауда кәсі. шек    сандық тізімдік саны 50    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порындары.  сауда         адамнан асатын кәсі.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ның тауар                 порындар, жұмыс      15-ші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өткізу                    істейтіндердің саны.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құрылымы                  на қарамастан олар.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дық филиалдары, қыз.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               метінің негізгі 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24-г)                "Бөлшек сауда"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кодтары 52.1-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52.6)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81. 0603386 Мейрамхана. 1-мей. Тоқ.  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лардың,     рамха. сандық тізiмдік саны 50    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барлардың,  налар         адамнан асатын кәсі.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асханалар.                порындар, жұмыс іс.  12-ші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дың, дайын                тейтіндердің санына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тағамдарды                қарамастан олардың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жеткізуде                 филиалдары, қызме.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қызметтер                 тінің негізгі 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көрсетуін                 "Мейрамханалар, бар.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сату құры.                лаp, асханалар, дайын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лымы туралы               тағамдарды жеткізу"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                      (ЭҚЖЖ кодтары 55.3 -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55.5)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82. 0603388 Көтерме     1-кө.  Тоқ.   Жұмыс істейтіндердің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сауда кәсі. терме  сандық тізімдік саны 50    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порындары.  сауда         адамнан асатын кәсі.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ның тауар.                порындар, жұмыс іс.  15-ші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ларды өт.                 тейтіндердің санына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кізу құры.                қарамастан олардың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лымы тура.                филиалдары, қызметі.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лы есеп                   нің негізгі 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               "Көтерме сауда"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24-г)                (ЭҚЖЖ кодтары 51.2-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51.7)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83. 0603385 Сыйақы үшін 1-дел. Тоқ.   Жұмыс істейтіндердің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немесе шарт далдар сандық тізімдік саны 50    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негізіндегі               адамнан асатын кәсі.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көтерме                   порындар, жұмыс іс.  12-ші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сауда ту.                 тейтіндердің санына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ралы есеп                 қарамастан олардың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               филиалдары, қызметі.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24-г)                нің негізгі 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"Сыйақы үшін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шарт негізіндегі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көтерме сауда"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коды 51.1)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84. 0603383 Автомобиль. 1-авто Тоқ.   Жұмыс істейтіндердің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дер мен мо.        сандық тізімдік саны 50    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тоциклдерді               адамнан асатын кәсі.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сату және                 порындар, жұмыс іс.  10-шы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жөндеу                    тейтіндердің санына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қарамастан олардың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               филиалдары, қызметі.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24-г)                нің негізгі 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"Автомобильдер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мотоциклдерді сату,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техникалық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көрсету, жөндеу"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коды 50)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85. 0603384 Жеке және   1-     Тоқ.   Жұмыс істейтіндердің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үйде пайда. жөндеу сандық тізімдік саны 50    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ланылатын                 адамнан асатын кәсі.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бұйымдарды                порындар, жұмыс іс.  10-шы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жөндеу бой.               тейтіндердің санына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ынша кәсі.                қарамастан олардың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порындар                  филиалдары, қызметі.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қызметтер                 нің негізгі түрі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көрсетуін                 "Жеке және үйде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сату туралы               пайдаланылатын бұйым.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 (17.06.              дарды жөндеу"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2002 ж. N                 (ЭҚЖЖ коды 52.7)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24-г)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86. 0603381 Отын запас. 4-отын  Айлық Экономикалық қызмет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тары туралы (запас)       түріне байланыссыз,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               отынды жеткiзушi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24-г)                және тұтынушы болып  1-күні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табылатын кәсiпорын. (от жағу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дар (шағын кәсіпо.   маусымы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рындар бойынша мем.  кезеңіне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лекеттiк статистика  - 1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органдары белгілеген тардан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тізiм бойынша)       1 сәуірге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және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қазаннан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1 желтоқ.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дейін)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87. 0603399 Тауарларды, 1-     Айлық 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қызметтер   сауда         тiзiмдiк саны 50 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көрсетуді                 адамнан асатын 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сату туралы               кәсіпорындар, жұмыс  3-ші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 (17.06.              iстейтiндердiң      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2002 ж. N                 санына қарамастан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24-г)                     олардың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қызметiнiң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түрi "Сауда", "Авто.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мобильдер мен мото.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циклдерге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 көрсету,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жөндеу", "Көтерме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сауда және комиссия.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лық агенттер арқылы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сату", "Yйде пайдала.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натын бұйымдардың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бөлшек саудасы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жөндеу", "Мейрамхана.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лар, асханалар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басқалары" (ЭҚЖЖ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кодтары 50-52, 55.3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- 55.5)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88. 0603422 Жанар-жағар 5-ЖЖМ   Айлық Жанар-жағар май 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май матери. (запас.       материалдарын тұты.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алдарының   тар)          нушы болып табылатын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запастары                 негiзгi жеткiзушiлер 3-күні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мен ауыл шаруашылығы (егіс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               құрамалары (шағын    жұмыстары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24-г)                кәсiпорындар бойынша кезеңіне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мемлекеттiк статис.  - 1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тика органдары бел.  рыздан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гілеген тiзім бой.   1 қазанға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ынша)                дейiн)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 Көлік және байланыс статистикасы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89. 0601624 Жалпы пай.  41-шос Жылдық Негiзгi қызмет тү.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даланудағы  (жол)         рiне қарамастан,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автомобиль                жолды пайдалану,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жолдары                   жөндеу және күтіп    25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ұстаумен айналысатын 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               кәсiпорындар, олар.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26-г)                дың филиалдары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90. 0601634 Пайдаланы.  ТЖ     Жылдық "Қазақстан Темiр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латын темір               жолы" ҰК ЖАҚ, сондай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жол желіле.               -ақ Қазақстан аумағы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рінің ұзын.               бойынша өтетiн басқа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дығы мен                  да темiр жолдардың   наурызға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қызметтің                 бөлiмдерi мен учас.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негізгі                   скелері (ЭҚЖЖ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көрсеткіш.                60.10)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тері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темір жол.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дың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26-г)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91. 0601612 Автокөлік.  1-     Жылдық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тердің бар  Көлік         тізімдiк саны 50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-жоғы және  (шос)         адамнан асатын, өз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жұмысы ту.                теңгерiмiнде немесе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ралы (17.06.              жалға алған автокө.  ақпанға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2002 ж. N                 лiгi болған, сондай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26-г)                     -ақ лизинг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автокөлiк алған кә.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сiпорындар,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iстейтiндердiң 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қарамастан 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филиалдары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92. 0601666 Автокөлік.  1-     Жылдық Жеке иеленушілер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тердің бар  Көлік         бойынша жол    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-жоғы ту.   (шос)         полициясының орган.  кейiнгi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ралы есеп   жеке          дары                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                                    ақпанға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26-г)                         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93. 0601675 Жалпы пай.  1-     Жылдық Өз теңгерiмiнде    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даланылмай. Көлік         жалпы пайдаланылмай.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тын темір   (темір        тын локомотивтерi,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жол көлігі  жол)          вагондары, темiр     9 қаңтар.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жол жолдары болған   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              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26-г)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94. 0601626 Ішкі кеме  11-ішкі Жылдық Қызметінің негiзгi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қатынасы    (су)          түрi "Өзен көлігі"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жолдары мен               (ЭҚЖЖ коды 61.2)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жалпы пай.                болатын кәсiпорын.   1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даланылатын               дар, сондай-ақ су  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су көлікте.               көлігінің басқадай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рінің бар-                қосымша қызметiн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жоғы және                 жүзеге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жұмысы                    кәсіпорындар (ЭҚЖЖ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коды 63.22)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26-г)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95. 0601680 Қатынас     65     Жылдық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түрлері                   тiзiмдік саны 50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бойынша кө.               адамнан асатын 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лік қызмет.               кәсіпорындар және    25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тері туралы               жұмыс iстейтiндердiң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есеп (17.06.              санына қарамастан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2002 ж. N                 олардың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26-г)                     қызметiнiң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түрi "Көлiк" (ЭҚЖЖ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коды 60-63; 63.3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басқа),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өзiнiң теңгерiмiнде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электр көлiктерi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болған қызметтiң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басқа түрiмен айна.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лысатын кәсіпорындар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96. 0601670 Почта бай.  1-бай. Жылдық Жұмыс iстейтiндердiң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ланысының   ланыс         тізімдiк саны 50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көрсеткен                 адамнан асатын, почта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қызметтері                байланысы саласындағы 25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қызметтi жүзеге асыр.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               ған (ЭҚЖЖ коды 64.1)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26-г)                және берілген лицен.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зияға сай жұмыс iсте.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ген кәсiпорындар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 iстейтiндердiң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санына қарамастан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("Қазпочта" ААҚ-ты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қоспағанда)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97. 0601668 Электр бай. 2-бай. Жылдық Жұмыс iстейтiндердiң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ланысының   ланыс         тізімдiк саны 50 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көрсеткен                 адамнан асатын, электр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қызметтері                байланысы саласындағы  25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қызметтi жүзеге асыр.  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               ған (ЭҚЖЖ коды 64.1)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26-г)                және берілген лицен.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зияға сай жұмыс iсте.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ген кәсiпорындар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 iстейтiндердiң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санына қарамастан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("Қазақтелеком" ААҚ-ты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қоспағанда)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98. 0601072 Қатынастың  1-     Жарты. Бағыттық автобус 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барлық түр. Көлік  жылдық тасымалын мемлекеттік жарты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леріндегі   (бағыт)       реттеудi жүзеге 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автобус                   асыратын, аймақтық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бағыттары                 атқарушы органдардың  25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бөлімшелерi (көлiк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               департаменттері, бас.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26-г)                қармалары немесе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да ұйымдар)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99. 0601664 Теңіз порт. 31-Т   Жарты. Теңiз порттары, 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тарындағы   (қайта жылдық қызметiнiң негiзгi   жарты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тиеу-түсіру тиеу)         түрi "Жүктердi 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жұмыстары                 көлiктiк өңдеу"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 (ЭҚЖЖ коды 63.11)    10-ына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(17.06.2002                       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ж. N 26-г)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100. 0601679 Қалалық    1-     Тоқ.  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жол   Көлік  сандық тiзiмдiк саны 50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көліктері. (авто,        адамнан асатын кәсі.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нің жұмыс. электр)       сiпорындар және жұ.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тары тура.               мыс iстейтiндердің   2-күні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 есеп                  санына қарамастан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(17.06.2002              олардың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26-г)               қызметiнiң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түрi "Қалалық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жол көлігі" (ЭҚЖЖ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коды 60.2), сондай-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ақ өзiнiң теңгерi.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мiнде электр көлiгi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бар қызметтiң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түрлерiмен айналыса.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тын кәсiпорындар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101. 0601677 Әуе көлі.  1-     Тоқ.  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гінің жұ.  Көлік  сандық тiзiмдiк саны 50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мысы тура. (авиа)        адамнан асатын кәсі.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 есеп                  сiпорындар және жұ.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(17.06.2002              мыс iстейтiндердің   2-күні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26-г)               санына қарамастан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қызметiнiң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түрi "Әуе көлігі"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коды 60)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102. 0601673 Темір жол  1-     Тоқ.   "Қазақстан Темiр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көлігінің  Көлік  сандық жолы" ҰК ЖАҚ, сондай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жұмысы     (тж)          -ақ Қазақстан аумағы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                   бойынша өтетін басқа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(17.                да темiр жолдардың   2-күні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06.2002 ж.               бөлiмдер мен учаске.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26-г)                  лері (ЭҚЖЖ коды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60.10)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103. 0601678 Құбыр кө.  1-     Тоқ.  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лігінің    Көлік  сандық тiзiмдiк саны 50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жұмысы ту. (құбыр)       адамнан асатын кәсі.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ралы есеп                сiпорындар және жұ.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(17.06.2002              мыс iстейтiндердің   2-күні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26-г)               санына қарамастан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қызметiнiң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түрi "Құбыр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жүк тасу"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коды 60.3)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104. 0601676 Өзен кө.   1-     Тоқ.  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лігінің    Көлік  сандық тiзiмдiк саны 50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жұмысы ту. (өзен)        адамнан асатын кәсі.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ралы есеп                сiпорындар және жұ.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(17.06.2002              мыс iстейтiндердің   2-күні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26-г)               санына қарамастан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қызметiнiң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түрi "Өзен көлігі"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коды 61.2)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105. 0601674 Теңіз кө.  1-     Тоқ.   Қызметінің негізгі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лігінің    Көлік  сандық түрі "Теңіз көлігі"  тоқ.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жұмысы     (теңіз)       (ЭҚЖЖ коды 61.1)     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                   болатын кәсіпорындар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             2-күні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26-г)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106. 0601680 Қатынас     65    Тоқ.   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түрлері           сандық  тiзiмдік саны 50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кө.               адамнан асатын      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лік жұмысы                кәсіпорындар және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                    жұмыс iстейтiндердiң 30-күнге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(17.06.              санына қарамастан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2002 ж. N                 олардың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26-г)                     қызметiнiң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түрi "Көлiк" (ЭҚЖЖ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коды 60-63; 63.3-тен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басқа),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өзiнiң теңгерiмiнде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электр көлiгі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қызметтiң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түрлерiмен айна.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лысатын кәсіпорындар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107. 0601670 Почта және  3-бай. Айлық Жұмыс iстейтiндердiң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электр бай. ланыс        тізімдiк саны 50  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ланысы көр.              адамнан асатын, почта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сеткен қыз.              және электр байланысы 20-күнге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меттер тура.             саласындағы қызметтi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 есеп                  жүзеге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(17.06.2002              (ЭҚЖЖ коды 64)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26-г)               берілген лицензияларға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сай жұмыс iстеген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кәсiпорындар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жұмыс iстейтiндердiң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санына қарамастан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("Қазпочта" ААҚ-ты,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"Қазақтелеком" ААҚ-ты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қоспағанда)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108. 0601663 Көлік      1-     Айлық  Жұмыс iстейтiндердiң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жұмысы     көлік         тiзiмдiк саны 50 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                   адамнан асатын кәсі.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 сiпорындар және жұ.  2-күнге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(17.06.2002              мыс iстейтiндердің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26-г)               санына қарамастан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олардың филиалдары,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қызметiнiң негiзгi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түрi "Көлік"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(ЭҚЖЖ коды 60-62),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сондай-ақ өзінің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теңгерімінде электр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көлігі бар қызметтің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басқа түрлерімен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айналысатын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кәсіпорындар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Баға статистикасы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109. 0607115 Ауыл ша.   2-АШБ Жылдық, Ауыл шаруашылығы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руашылығы        жарты.  құрамалары          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құрамалары       жылдық                 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сатып ал.                                     10-күні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ған өнер.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кәсіп өнім.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нақты баға.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лары, көр.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дің тариф.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тері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бағалары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110. 0607120 Құрылыс жұ. 3-КҚБ  Тоқ.   Құрылыс ұйымдары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мыстарының  (ком.  сандық                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бағаларын   понент.                          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зерттеу     тер)                        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бланкісі                                      екінші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(13.06.2001                                  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22-с)                                    20-күні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111. 0607114 Өнеркәсiп  1-КБ   Айлық  Қызметтің негізгі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өнімдерi                 түрі "Өнеркәсіп"    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өнді.                болатын кәсіпорындар 20-сынан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рістік                                      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сипаттағы                                   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көрсету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бағалары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өндiрушi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кәсіпорын.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112. 0607102 Өндірістік  2-КБ  Айлық  Қызметтің негізгі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-техникалық              түрі "Өнеркәсіп"    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мақсатта                 болатын кәсіпорындар 15-інен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сатып                                       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алынған                                     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өнімдердің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орташа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бағалары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113. 0607101 Сатып       3-КҚБ Айлық  Құрылыс ұйымдары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алынған                                      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құрылыс                                       20-күні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материалдары,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бөлшектер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құрастыр.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малар баға.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114. 0607121 Барлық     1-АШБ  Айлық  Ауыл шаруашылығы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арналар                  құрамалары          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                                       16-күні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сатылған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ауыл шаруа.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өнiмдерiнің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бағалары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115. 0607104 Әуе көлiгі  1-    Айлық  Әуе көлігі      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кәсiпорын.  тариф        кәсіпорындары       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дарының бiр (га)                              15-күні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тонна жүкті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тасымалдау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тарифтері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116. 0607103 Автожол кө. 1-    Айлық  Автожол көлігі  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лігі кәсi.  тариф        кәсіпорындары       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порындары.  (автом)                           15-күні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бір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тонна жүкті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тасымалдау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тарифтері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117. 0607105 Темір жол   1-    Айлық  "Қазақстан Темір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көлігі кә.  тариф        жолы" ҰК ЖАҚ        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порындары.  (темір                            15-күні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бір     жол)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тонна жүкті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тасымалдау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тарифтері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118. 0607107 Ішкі су     1-    Айлық  Ішкі су көлігі  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көлігі кә.  тариф        кәсіпорындары       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порындары.  (ішкі                             15-күні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бір     су)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тонна жүкті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тасымалдау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тарифтері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119. 0607106 Құбыр көлі. 1-    Айлық  Құбыр көлігі    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гімен жүк.  тариф        кәсіпорындары       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терді тасы. (құбыр)                           15-күні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малдау 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рифтері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120. 0607119 Заңды тұл.  1-    Айлық  "Қазпочта" ААҚ, 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ғаларға ар. тариф        "Қазтелеком" ААҚ    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налған бай. (бай.                             21-күні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ланыс қыз.  ланыс)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меттерінің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тарифтері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20-г)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Еңбек және халықты жұмыспен қамту статистикасы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121. 0608037 Зиянды      1-Е    Жылдық 2-ШК нысаны    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қолай. (еңбек        бойынша есеп бере.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сыз еңбек   жағ.          тіндерден басқа,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жағдайында  дайы)         қызметінің негізгі  31 қаң.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 іс.                 түрі өнеркәсіп,     тардан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тейтін қыз.               құрылыс, көлік және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меткерлер.                байланыс, денсаулық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дің саны                  сақтау, ғылым сала.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 ларындағы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(06.06.2002               тұлғалары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22-г)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122. 0608042 Маусым айына 1-Е  Жылына  2-ШК нысаны бойынша 20 шілде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есептелген   (Ж)  1 рет   есеп беретіндерден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жалақының                 басқа заңды тұлға.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мөлшері бой.              лар, олардың филиал.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ынша толық                дары мен өкілдіктері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ай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істеген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тізімдік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құрамдағы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қызметкер.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лердің санын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бөлу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(06.06.2002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22-г)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123. 0608026 Еңбек      1-Е    Жылдық 2-ШК нысаны бойынша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                  есеп беретіндерден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 басқа заңды тұлға.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(06.06.2002              лар, олардың         12 ақ.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22-г)               филиалдары мен       паннан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өкiлдiктерi        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 тірмей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124. 0608044 Қызметкер. 2-Е    Жылына 2-ШК нысаны бойынша  20 қазан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лердің     (маман) 1 рет есеп беретіндерден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жекелеген                басқа заңды тұлғалар,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лауазымдары              олардың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маман.               мен өкілдіктері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қыркүйек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айындағы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жалақы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мөлшері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(06.06.2002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22-г)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125. 0608043 Еңбек      1-Е    Тоқ.   2-ШК нысаны бойынша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           сандық есеп беретіндерден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 басқа заңды тұлға.  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(06.06.2002              лар, олардың   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22-г)               филиалдары мен       7-күні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өкiлдiктерi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126. 0608006 Еңбек      1-Е    Айлық  Жұмыс істейтіндердің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                  тізімдік саны 50    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 адамнан асатын заңды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(06.06.2002              тұлғалар, олардың    7-күні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22-г)               филиалдары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өкiлдiктерi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Денсаулық статистикасы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127. 0605070 Емдеу-     1-     Жылдық Барлық министрлік.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алдын алу  ден.          тердің, ведомство.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мекемеле.  саулық        лардың медициналық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рінің же.                қызметтері, денсау.  25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лісі,                    лық сақтаудың мем.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кадрлары                 лекеттік емес ұйым.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қыз.                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(02.07.2001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30-с)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128. 0601408 Аспиранту. 1-НК   Жылдық Аспиранттар мен 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ралар мен                докторанттарды 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докторанту.              даярлайтын заңды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ралардың                 тұлғалар        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жұмысы 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(02.07.2001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30-с)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129. 0605029 Колледждің 2-НК   Жылдық Орта кәсiптiк бiлiмi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оқу жылы.                бар мамандар даяр.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басын.               лауды жүзеге асыра.  кейiнгi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дағы есебі               тын заңды тұлғалар   5 қазан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(02.07.2001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30-с)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130. 0605030 Жоғары оқу 3-НК   Жылдық Жоғары оқу орындары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орнының                                 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оқу жылы.                               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басын.                                    5 қазан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дағы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(02.07.2001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30-с)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131. 0610018 Күндізгі    ЖМ-1  Жылдық Күндізгі жалпы  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жалпы білім              білім беретін  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беретін                  мектептер      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мектептің                                     7 қыр.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оқу жылының                                   күйек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(02.07.2001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30-с)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132. 0605031 Тұрақты    85-К   Жылдық Тұрақты мектепке 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мектепке                 дейінгі ұйымдар 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дейінгі                                 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ұйымның                                  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(02.07.2001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30-с)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133. 0608004 Кәсіптік   1-кә.  Жылдық Бастауыш кәсiптiк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мектептің  сіптех        бiлiмi бар мамандар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(лицейдің)               даярлауды жүзеге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оқу жылы.                асыратын заңды       10 қазан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басын.              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дағы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(02.07.2001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30-с)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134. 0605099 Бiлiм беру ӘЛҚАРЖЫ Жылдық Білім беру саласы.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ұйымының   (бiлiм         ның заңды тұлғалары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қаржы-ша.  бepу)                        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руашылық                                      1 сәу.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қызметi                                       ірден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                                      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есебi                                       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(02.07.2001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30-с)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135. 0605098 Денсаулық  ӘЛҚАРЖЫ Жылдық Денсаулық сақтау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сақтау ұй. (ден.          және әлеуметтік  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ымының     саулық         қызмет көрсету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(әлеумет.  сақтау)        салаларының заңды   1 сәу.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тік қызмет.               тұлғалары           ірден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тің) қаржы-                                 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шаруашылық                                  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(02.07.2001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30-с)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136. 0605097 Денсаулық   Қызмет  Тоқ.   Жұмыс істейтін.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сақтау ме.  көрсету сандық дердің санына 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кемесiнiң   (ден.          қарамастан, ден.  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көрсеткен   саулық         саулық сақтау және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қызметiнiң  сақтау)        әлеуметтік қамсыз. 10-күні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көлемi                     дандыру салалары.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                     ның заңды тұлға.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есебi                      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(02.07.2001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30-с)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137. 0605096 Білім беру  Қызмет  Тоқ.   Жұмыс істейтін. 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мекемесінің көрсету сандық дердің санына 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көрсеткен   (білім         қарамастан, білім  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қызметiнiң  беру)          беру саласының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көлемі                     заңды тұлғалары    10-күні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(02.07.2001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30-с)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Әлеуметтік статистиканың басқа да салалары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138. 0601401 Ғылыми-     1-    Жылдық  Ғылыми зерттеулер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техникалық  ғылым         мен әзірлемелерді 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жұмыстардың               орындайтын заңды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орындалуы                 тұлғалар         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            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(02.07.2001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30-с)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139. 0605004 Еңбек қыз.  7-ЖКА Жылдық  Жазатайым оқиғаға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метiне бай.               душар болған немесе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ланысты                   қызметкерінің 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жарақаттану               денсаулығына өзге   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кәсіп.               де зақым келген    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тiк аурулар              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(02.07.2001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30-с)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Қоршаған ортаны қорғау жөніндегі статистика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140. 0601414 Табиғат    4-ҚО   Жарты-  Табиғи ресурстарды  Есептi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қорғауға          жылдық  пайдаланатын, лас. 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жұмсалған                 тағыш заттектердiң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ағымдағы                  шығарындылары мен   55-күнге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шығындар,                 төгiндiлерi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экологиялық               өндiрiстiк қалдық.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төлемдер                  тары бар кәсiпорын.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табиғи                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үшін төлем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19-г)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141. 0601415 Улы қал.    3-улы  Жарты-  Өнеркәсiптiк улы  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дықтардың   қал.   жылдық  қалдықтары бар    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 болуы дықтар         кәсiпорындар     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жойылуы               (пайда болу,       10-күн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 жинақтау, көму,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(05.06.2002                пайдалану,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19-г)                 зиянсыздандыру,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құрту)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142. 0601419 Атмосфера. 2-ТП   Жарты-   Атмосфералық ауаны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 ауаны   ауа   жылдық   ластайтын тұрақты 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қорғау                     көздері бар кәсі. 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                     порындар           10-күн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(05.06.2002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19-г)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 Кәсіпорындар статистикасы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143. 0604601 Кәсіпорын. 1-РЕГ  Жылдық   Жұмыспен қамтыл.   1 қара.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жай-                   ғандар саны 50     шадан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күйі және                  адамнан асатын,   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қызметі                    коммерциялық қыз.  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 меттi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(сауалнама)                асыратын (қаржылық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емес корпорациялар)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2003 жылғы 28 ақпандағы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217 қаулысымен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Қазақстан Республикасының ведомстволық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статистикалық есептілігі нысандарының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р/с! БҚЖЖ  ! Нысанның атауы ! Нысан.!Кезеңді.!   Респондент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!бойынша!бекітілуі туралы!  ның  !  лігі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нысан.!  нормативтік   !индексі!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ның   ! кесімнің күні  !     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 коды  !     мен N      !     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 2   !       3        !   4   !    5   !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Ішкі істер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0610372  Жекелеген       1-инфек. тоқсан.  1. Тергеу изоляторы.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жұқпалы және    ция      дық      ның (ТИ) дәрігерлік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паразиттік      ІІМ-нің           бөлмесі, жеке құрамға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аурулар         СЭҚ-ы             қызмет көрсететін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ЕПМ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(23.10.02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0610361  Алдын алу егу.  ІІМ-нің  тоқсан.  1. Тергеу изоляторы.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лер мен вак.    5-СЭҚ-ы  дық      ның (ТИ) дәрігерлік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цинаның қозға.                    бөлмесі, жеке құрамға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лысы туралы                       қызмет көрсететін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(23.10.                      ЕПМ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 ж. N 48г)                      2. Астана,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ІІББ-ның СЭҚ-ы,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0610662  Алдын-алу егу.  ІІМ-нің  тоқсан.  1. Тергеу изоляторы.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лер мен қамту   6-СЭҚ-ы  дық      ның (ТИ) дәрігерлік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бөлмесі, жеке құрамға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(23.10.02 ж.                      қызмет көрсететін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48г)                            ЕПМ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Астана,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ІІББ-ның СЭҚ-ы,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0610362  Ішкі істер      ІІМ-нің  тоқсан.  1. Тергеу изоляторы.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органдарының    СЭҚ-ы    дық      ның (ТИ) дәрігерлік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мекемелерінде   7-СПИД            бөлмесі, жеке құрам.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медициналық                       ға қызмет көрсететін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зерттелуде                        ЕПМ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жатқан адам.                      2. Астана,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дарды СПИД-ке                     ІІББ-ның СЭҚ-ы,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зерттеудің                       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нәтижесі                          ІІБ-сы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(23.10.02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0610337  Санитарлық-     ІІМ-нің  жылдық   Астана,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эпидемиология.  36-СЭҚ-ы          ІІББ-ның СЭҚ-ы,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 станция.                      облыстардағы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жұмысы                        ІІББ-ІІБ-сы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(23.10.02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0610322  Емдеу-алдын-    ІІМ-нің  жылдық   1. Ішкі істер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алу мекеме.     ЛС                ның жеке құрамына,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сінің есебі     1-емдеу           ТИ-ге қызмет көрсете.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(23.10.02 ж.                      тін емдеу-алдын-алу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48г)                            мекемелері ЕПМ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ҚР ІІМ-нің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арнаулы 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оқу орындарының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медбасқармалары,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медбөлімдер (денсау.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 пункттері)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ІІБ-ның медбасқарма.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Алматы қ. ІІББ-сы,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ІІМ-нің емханасы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орталық госпиталі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0610323  Түзеу мекеме.   ІІМ-нің  жылдық   1. ТИ-дың медицина.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сіндегі, тергеу СК                лық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изоляторының    1-емдеу           (денсаулық пункттері)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медициналық                       2.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 (23.10.                     ІІБ-ның медбасқарма.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 ж. N 48г)                  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Алматы қ. ІІББ-сы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0610332  Медбасқарма,    ІІМ-нің  жылдық  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медбөлім,       2-емдеу           ІІБ-ның медбасқарма.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медқызметтер.                 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дің есебі                     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(23.10.02 ж.                      Алматы қ. ІІББ-сы,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48г)                            ІІМ-нің оқу орындары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0610334  Медициналық     ІІМ-нің  жылдық   1. Медициналық айық.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айықтырғыштар.  4-емдеу           тырғыштар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дағы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пункттерінің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 (23.10.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 ж. N 48г)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ІІБ-ның медбасқарма.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Алматы қ. ІІББ-сы,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0610335  Әскери-дәрігер. ІІМ-нің  жылдық   1. Госпитальдық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лік комиссияның 7-емдеу           гарнизондық ӘДК,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 (23.10.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 ж. N 48г)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ІІБ-ның ӘДК-і,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Астана,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ІІББ-сы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ҚР ІІМ оқу орында.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рының медбөлімдері,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медқызметтері,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медсанбөлімдері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0610363  Уақытша жұмысқа ІІМ      жарты-   1. ІІО, ТИ-дің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қабілетсізді.   16-ВН    жылдық   құрамына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гінің себептері                   көрсететін ЕПМ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(23.10.02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ІІБ-ның медбасқарма.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Алматы қ. ІІББ-сы,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ҚР ІІМ-нің емханасы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бар орталық госпиталі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0610338  Санаторийлердің ІІМ 64   жылдық   Санаторийлер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 (23.10.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 ж. N 48г)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0610325  Тіркелген ауру.  N 1     жылдық   1. Ішкі істер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 мен оның    қосымша           ның жеке құрамына,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салдары туралы  (ІІМ ЛС           ТИ-ге, қызмет көрсе.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(23.10.     NN               тетін емдеу-алдын-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 ж. N 48г)    1-емдеу,          алу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ІІМ СК            (ЕПМ)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1-емдеу,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нысанына)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ІІБ-ның медбасқарма.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Алматы қ. ІІББ-сы,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ҚР ІІМ-нің емханасы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бар орталық госпиталі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0610326  Балаларға        N 2     жылдық   1. Ішкі істер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медициналық     қосымша           ның жеке құрамына,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көмек көрсету   (ІІМ ЛС           ТИ-ге, балалар үйіне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 N 1-              қызмет көрсететін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(23.10.02 ж.    емдеу             емдеу-алдын-алу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48г)          нысанына)         мекемелері (ЕПМ)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ІІБ-ның медбасқарма.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Алматы қ. ІІББ-сы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0610327  Жүкті, босана.   N 3     жылдық   1. ТИ-дің медицина.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тын және        қосымша -         лық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босанған әйел.  есеп              (денсаулық пункттері)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дерге медици.   (ІІМ 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налық көмек     N 1-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көрсету туралы  емдеу,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(23.10.    нысанына)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 ж. N 48г)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ІІБ-ның медбасқарма.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Алматы қ. ІІББ-сы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0610329  Венерология.     N 5     жылдық   1. Ішкі істер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лық, паразит.   қосымша           ның жеке құрамына,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тік аурулармен  (ІІМ ЛС           ТИ-ге, қызмет көрсе.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микозамен  NN 1-             тетін емдеу-алдын-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ауыратын кон.   емдеу,            алу мекеме (ЕПМ)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тингенттер      ІІМ 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 1-емдеу,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(23.10.02 ж.    ІІМ СК-Б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48г)          1-емдеу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нысанына)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ІІБ-ның медбасқарма.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Алматы қ. ІІББ-сы,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ҚР ІІМ-нің емханасы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бар орталық госпиталі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0610330  Психикалық       N 6     жылдық   1. Ішкі істер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аурулар         қосымша           ның жеке құрамына,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контингенттері  (ІІМ ЛС           ТИ-ге, қызмет көрсе.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 NN 1-             тетін емдеу-алдын-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(23.10.02 ж.    емдеу,            алу мекеме (ЕПМ)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48г)          ІІМ 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1-емдеу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нысанына)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ІІБ-ның медбасқарма.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Алматы қ. ІІББ-сы,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ҚР ІІМ-нің емханасы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бар орталық госпиталі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0610331  Маскүнемдікке,   N 7     жылдық   1. Ішкі істер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есірткіге,      қосымша           ның жеке құрамына,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уытты заттарға  (ІІМ ЛС           ТИ-ге, қызмет көрсе.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әуес аурулар.   NN 1-             тетін емдеу-алдын-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дың контингент. емдеу,            алу мекеме (ЕПМ)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тері туралы     ІІМ 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(23.10.    1-емдеу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 ж. N 48г)    нысанына)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ІІБ-ның медбасқарма.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Алматы қ. ІІББ-сы,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ҚР ІІМ-нің емханасы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бар орталық госпиталі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0610562  Әкімшілік заң.   1       айлық    Облыстардың көліктік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наманы бары.                      ІІББ-ІІБ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сында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істер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дарында істе.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лінген жұмыс.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тардың нәтижесі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(23.10.02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0610359  Жол полициясы.   1-ДП    тоқсан.  Облыстардағы ІІББ-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жұмыстары            дық      ІІБ ЖПБ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(23.10.02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0610365  ҚР ІІМ ТИ-де    17-СИ    тоқсан.  ҚР ІІМ АОД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қамауға алынып           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сотталып,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түрмелерде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отырған адамдар.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дың саны, құрамы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қозғалысы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(23.10.02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0610319  Автомотокөлік   2-ТС     жылдық   Облыстардағы ІІББ-ІІБ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құралдарының,                     ЖПБ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тіркемелердің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бар-жоғы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арнаулы өнім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бланкілерін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жұмсау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(23.10.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 ж. N 48г)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0610358  ІІМ МКҚД-нің   1-МКҚД    жарты-   Астана,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жұмысы туралы            жылдық   ІІББ-ІІБ МКҚБ,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(23.10.                      облыстардағы МКҚБ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 ж. N 48г)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Табыс ету            |  Табыс 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мекен-жайы           |   мерзімі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Ішкі істер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1. Астана, Алматы қ.   1.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ІІББ-ның СЭҚ-ы,       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облыстардағы ІІББ-     кейінгі 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ІІБ-сы    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ІІМ-нің ОСЭҚ-ы      2. Есепті кезең.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нен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10-күнге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Астана, Алматы қ.   1.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ІІББ-ның СЭҚ-ы,       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облыстардағы ІІББ-     кейінгі 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ІІБ-сы    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ІІМ-нің ОСЭҚ-ы      2. Есепті кезең.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нен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10-күнге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1. Астана, Алматы қ.   1.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ІІББ-ның СЭҚ-ы,       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облыстардағы ІІББ-     кейінгі 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ІІБ-сы    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ІІМ-нің ОСЭҚ-ы      2. Есепті кезең.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нен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10-күнге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1. Астана, Алматы қ.   1.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ІІББ-ның СЭҚ-ы,       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облыстардағы ІІББ-     кейінгі 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ІІБ-сы    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ІІМ-нің ОСЭҚ-ы      2. Есепті кезең.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нен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10-күнге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ҚР ІІМ-нің ОСЭҚ-ы      10 қаңтардан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кешіктірмей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1. Облыстардағы ІІББ-  1. 10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ІІБ-ның медбасқарма.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лары, медбөлімдері,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қ. ІІББ-сы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ІІМ-нің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Облыстардағы ІІББ-  3. 20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ІІБ-ның медбасқарма.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(денсаулық пункттері)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1. Облыстардағы ІІББ-  1. 10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ІІБ-ның медбасқарма.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лары, медбөлімдері,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қ. ІІББ-сы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20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ІІМ-нің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Қазақстан              20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ІІМ-нің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1. Облыстардағы ІІББ-  1. 10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ІІБ-ның медбасқарма.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лары, медбөлімдері,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қ. ІІББ-сы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20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ІІМ-нің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1. Облыстардағы ІІББ-  1. 5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ІІБ-ның әскери-дәрі.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герлік комиссиясы,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Астана, Алматы 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ІІББ-сы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10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ІІМ-нің ОӘДК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ҚР ІІМ ОӘДК         3. Медкуәландыру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аяқталысымен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5-күннен кешік.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тірмей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1. Облыстардағы ІІББ-  1.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ІІБ-ның медбасқарма.   кезеңнен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лары, медбөлімдері,    10-күнге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қ. ІІББ-сы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кезеңнен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ІІМ-нің медициналық    20-күнге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Қазақстан Республика.  15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 ІІМ-нің медици.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налық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1. Облыстардағы ІІББ-  1. 10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ІІБ-ның медбасқарма.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қ. ІІББ-сы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20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ІІМ-нің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1. Облыстардағы ІІББ-  1. 10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ІІБ-ның медбасқарма.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қ. ІІББ-сы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20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ІІМ-нің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1. Облыстардағы ІІББ-  1. 10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ІІБ-ның медбасқарма.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қ. ІІББ-сы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20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ІІМ-нің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1. Облыстардағы ІІББ-  1. 10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ІІБ-ның медбасқарма.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қ. ІІББ-сы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20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ІІМ-нің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1. Облыстардағы ІІББ-  1. 10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ІІБ-ның медбасқарма.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қ. ІІББ-сы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20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ІІМ-нің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1. Облыстардағы ІІББ-  1. 10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ІІБ-ның медбасқарма.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лары, медбөлімдері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(қызметтері), 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қ. ІІББ-сы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20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ІІМ-нің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ҚР ІІМ КАО     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кейінгі 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ҚР ІІМ ЖПК     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кейінгі 3-күнге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ҚР Бас прокуратурасы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кейінгі 20-күнге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ҚР ІІМ ЖПК             1 қазанға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ҚР ІІІ МКҚД    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кейінгі 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 2   !       3        !   4   !    5   !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Индустрия және сауда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Инвестициялар жөніндегі комитеті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0610612  Инвестициялық   1-ИП     тоқсан.  Инвестициялық префе.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жобаны іске              дық      ренциялар беруге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асыру туралы                      келісім-шарт жасасқан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(27.12.                     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 ж. N 65-с)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7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Қазақстан      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           кейінгі 15-күнге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Индустрия және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сауда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Инвестициялар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 2   !       3        !   4   !    5   !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Мәдениет, ақпарат және қоғамдық 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0610650  Кинобейнепрокат 2-ПР     жылдық   1. Облыстық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беру ұйымдары.                   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жұмысы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(22.01.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97ж. N 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ҚР Мәдениет,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ақпарат және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келісім министрлігі,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0610649  Киноқондырғы.   К-2 РИК  жылдық   1. Облыстық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лардың залдары                   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бейне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салондардың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бар-жоғы, пай.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далануы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оның қозғалысы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жиынтық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(22.01.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97ж. N 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ҚР Мәдениет,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ақпарат және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келісім министрлігі,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0610532  Көпшілік және   80-а-РИК жылдық   1.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әмбебап кітап.                    мәдениет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ханалары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(27.10.95ж.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40)                             2. Облыстық,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қалалық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ҚР Мәдениет, ақпа.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рат және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келісім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облыстар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0610533  Ауданның клуб   80-б-РИК жылдық   1.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түріндегі                         мәдениет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мәдениет меке.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мелері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(27.10.95ж.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40)                             2. Облыстық,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қалалық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ҚР Мәдениет, ақпа.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рат және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келісім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облыстар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0605038  Көпшілік,       6-НК     жылдық   ҚР Мәдениет министр.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әмбебап кітап.                    лігінің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ханалардың                        ведомтсволары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 (27.10.                     ұйымдарының көпшілік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95ж. N 40)                        кітапханалар жүйесі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0605035  Клуб түрінде.   7-НК     жылдық   Барлық ведомстволар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гі мәдениет                       мен ұйымдардың клуб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мекемелерінің                     түріндегі мәдениет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 (27.10.                    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95ж. N 40)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0605035  Мұражай қызметі 8-НК     жылдық   Мұражайлар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(27.10.95ж.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0605036  Театр қызметі   9-НК     жылдық   1. Театрлар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(27.10.95ж.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ҚР Мәдениет, ақпа.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рат және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келісім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0610535  Хайуанаттар     14-НК    жылдық   Хайуанаттар парктері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паркінің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(27.10.95ж.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0610499  Баспа өнімдерін 1-И      айлық    Баспа және басып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шығару және                       шығаратын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өткізу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баспалар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басып шығаратын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ұйымдардың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 (20.08.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99ж. N 50)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0610674  Баспа өнімдері  1-П      тоқсан.   Баспа және басып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баспа.  (баспа)  дық       шығаратын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(20.08.99ж.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50)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таблицаның жалғасы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ҚР Мәдениет,        1. 10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ақпарат және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келісім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Статистика       2. 1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ҚР Мәдениет,        1. 10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ақпарат және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келісім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1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1. Облыстық мәдениет   1. 1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Мәдениет,        2. 25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ақпарат және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келісім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Статистика       3. 1 сәуір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1. Облыстық мәдениет   1. 1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Мәдениет,        2. 25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ақпарат және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келісім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Статистика       3. 1 сәуір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Аудандық (қалалық)    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мәдениет бөлімдері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Аудандық (қалалық)    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мәдениет бөлімдері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ҚР Мәдениет,           30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ақпарат және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келісім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1. Өзінен жоғары       1.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ұйым, ҚР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Мәдениет, ақпарат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қоғамдық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келісім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ҚР Мәдениет, ақпарат   30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қоғамдық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келісім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1. ҚР Мәдениет,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ақпарат және қоғамдық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келісім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Кітап палатасы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1. ҚР Мәдениет,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ақпарат және қоғамдық  кейінгі 4-күні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келісім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Кітап палатасы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 2   !       3        !   4   !    5   !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Білім және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0610091  Оқу құнын толық 1-К      жылына   ЖОО және ОКОО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төлеп оқитын    (вуз,    1 рет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студенттердің   спуз)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(оқушылардың)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саны (22.06.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 ж. N 99)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0610032  Жалпы білім     83-РИК   жылдық   Аудандық оқу бөлім.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беретін мектеп.                   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тердегі педагог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қызметкерлердің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құрамы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(7.07.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 ж. N 41)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0605087  Психикасы мен    1       жылдық   Облыстық психология.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дене дамуында                     лық-медициналық-педа.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кемісі бар                        гогтік консультация.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балалар туралы                    лар немесе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(2.07.                       білім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 ж. N 31-с)                     (департаменттері)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0605088  Мүкісі күрделі   2       жылдық   Облыстық психология.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балалар туралы                    лық-медициналық-педа.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(2.07.                       гогтік консультация.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 ж. N 31-с)                     лар немесе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білім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(департаменттері)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0605089  Психикасы бұзыл. 3       жылдық   Облыстық психология.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ған балалар                       лық-медициналық-педа.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гогтік консультация.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(2.07.01 ж.                       лар немесе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31-с)                           білім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(департаменттері)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0610576  Орта кәсіптік   2-Б      жылдық   1. Мемлекеттік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оқу орындары    (СПУЗ)            мемлекеттік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кітапханалары.                    орта кәсіптік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есебі                         орындарының кітапха.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(25.04.96 ж.                      налары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16)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ҚР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есебі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0610426  Мектеп жанында. ОШ-6     жылына   1. ҚР Білім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ғы интернат              1 рет    ғылым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оқушыларды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тасу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күндізгі жалпы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білім беретін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мектептердің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 (29.06.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93 ж. N 193)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ҚР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министрлігі мен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 министрліктердің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мектептері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0610085  Ата-ананың      103-РИК  жылдық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қамқорлығынсыз                    оқу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қалған балалар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жасөспірім.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дерді табу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орналастыру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(7.07.00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0610090  Оқушыларды орта 1-П      жылына   Орта кәсіптік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кәсіптік оқу    (СПУЗ)   1 рет    орындары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орындарына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қабылдау нәти.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желері (22.06.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 ж. N 99)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0610093  Кәсіптік-техни. 11 (проф. жылдық  Барлық кәсіптік-тех.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калық оқу орын. тех)              никалық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дарының оқу-ма.                   орындары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териалдық база.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лары мен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қорытындылары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(22.06.92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99)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0610094  Басшы және      20 (проф. жылдық  Барлық кәсіптік-тех.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инженер-педа.   тех)              никалық оқу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гогтік қызмет.                    орындары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керлердің саны,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құрамы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қозғалысы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(22.06.92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99)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0610020  Жалпы білім     ОШ-9     жылдық   Жалпы білім беретін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беретін мектеп.                   мектептер ведомство.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 8-11(12)                      лық бағыныстылығы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сыныптарының                      мен меншік нысанына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оқушыларын                        қарамастан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кәсіптік оқыту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(7.07.00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0610021  Мектептен тыс   1-ВУ     жылдық   Мектептен тыс балалар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балалар мекеме.                   мекемелері ведомство.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лерінің есебі                     лық бағыныстылығы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(7.07.00 ж.                       мен меншік нысанына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41)                             қарамастан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0610022  Балалар үйлері. 1-бала.  жылдық   Барлық балалар үйлері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нің (мектеп-    лар үйі           мен мектеп-интернат.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интернаттардың)                   тар ведомстволық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есебі(7.07.00 ж.                  бағыныстылығы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41)                             меншік нысанына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қарамастан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0610019  Жалпы білім     ОШ-5     жылдық   Жалпы білім беретін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беретін кешкі                     кешкі (ауысымдық)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(ауысымдық)                       мектептер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мектептің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(23.05.00ж.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19)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7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ҚР Білім және ғылым    5 қыркүйекке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Облыстық білім бас.    1 қазан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қармалары (департа.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менттері)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ҚР білім және ғылым    1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дамуында мүкісі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балалар мен жасөспі.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рімдерді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бейімдеу және кәсіптік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еңбекпен сауықтырудың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 ғылыми-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практикалық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ҚР Білім және ғылым    1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дамуында мүкісі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балалар мен жасөспі.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рімдерді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бейімдеу және кәсіптік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еңбекпен сауықтырудың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 ғылыми-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практикалық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ҚР Білім және ғылым    1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дамуында мүкісі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балалар мен жасөспі.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рімдерді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бейімдеу және кәсіптік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еңбекпен сауықтырудың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 ғылыми-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практикалық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1. ҚР Білім және       1.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ғылым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ҚР Статистика       2. 10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1. Аудандық (қалалық)  1. 1 қараша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оқу бөлімдері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Аудандық статисти.  2. 1 қараша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калық бөлімдері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Облыстық білім басқар.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масы (департаменттері)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ҚР Білім және ғылым    5 қыркүйекке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Өзінен жоғары тұрған   5 қыркүйек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Өзінен жоғары тұрған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Аудандық (қалалық)     1 қазан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оқу бөлімдері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Облыстық білім басқар. 1 қазан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масы (департаменті)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Облыстық білім басқар. 1 қазан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масы (департаменті)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Аудандық (қалалық)     15 қыркүйек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оқу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 2   !       3        !   4   !    5   !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Қоршаған ортаны қорғау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0610669  Табиғатты       ИПМ      тоқсан.  1.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қорғау шара.             дық      (кәсіпорындар,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лары мен жоба.                    ұйымдар, т.с.с.)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ларды инвести.                    2. ОҚОҚБ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циялау жөнін.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дегі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(3.06.99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19)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таблицаның жалғасы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Облыстық аумақтық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орман және биоресурс.  кейінгі 25 күніне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тар басқармасы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кейінгі екінші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Қоршаған ортаны        айдың 5 күніне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министрлігі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 2   !       3        !   4   !    5   !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Ауыл шаруашылығы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0610752  Мал шаруашы.    11-1     тоқсан.  Аттестатталған асыл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лығына тұқымды           дық      тұқымды шаруашылық.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асылдандыру ісі                   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(сүтті бағытта.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 ірі қара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мал) (01.08.01ж.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0610753  Мал шаруашылы.  11-2     тоқсан.  Аттестатталған асыл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ғында тұқымды            дық      тұқымды шаруашылық.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асылдандыру                       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ісі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бағыттары ірі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қара мал)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(01.08.01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0610754  Мал шаруашылы.  11-3     тоқсан.  Аттестатталған асыл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ғында тұқымды            дық      тұқымды шаруашылық.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асылдандыру                       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ісі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(қой)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(01.08.01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0610755  Мал шаруашылы.  11-4     тоқсан.  Аттестатталған асыл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ғында тұқымды            дық      тұқымды шаруашылық.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асылдандыру                       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ісі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(шошқа)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(01.08.01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0610756  Мал шаруашылы.  11-5     тоқсан.  Аттестатталған асыл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ғында тұқымды            дық      тұқымды шаруашылық.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асылдандыру                       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ісі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(жылқы)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(01.08.01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0610757  Мал шаруашылы.  11-6     тоқсан.  Аттестатталған асыл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ғында тұқымды            дық      тұқымды шаруашылық.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асылдандыру                       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ісі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(түйе)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(01.08.01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0610758  Құс шаруашылы.  11-7     тоқсан.  Аттестатталған асыл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ғында тұқымды            дық      тұқымды шаруашылық.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асылдандыру                       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ісі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(01.08.01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0610759  Астықтың бар-   12-1     он күн.  Астық қабылдау кәсіп.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жоғы туралы              дік      орындары (элеватор.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(01.08.                      лар, астық қабылдау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 ж.N 49-с)                      пункттері), ұн тарту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комбинаттары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0610779  Астық рыно.     12-2     он күн.  Ауыл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гына қатысушы.           дік      тауарларын өндіруші.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ларда астықтың                    лер астық рыногына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бар-жоғы және                     қатысушы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қозғалысы                         астық иелері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(26.12.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64-с)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0610760  Материалдық-    12-3     айына    Астық қабылдау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техникалық               2 рет    кәсіпорындары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базаны дайын.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дау барысы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(01.08.01ж.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0610761  Астық мөлшері   12-4     онкүндік Астық қабылдау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сапасының                     кәсіпорындары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жай-күйі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(01.08.01ж.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0610762  Материалдық-    12-5     тоқсан.  Астық қабылдау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техникалық               дық      кәсіпорындары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базаның жай-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күйі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(01.08.01ж.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0610780  Астық өнімдері  12-6     онкүндік Астық қабылдау кәсіп.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майлы                         орындары (элеватор.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тұқымдардың                       лар, астық қабылдау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қозғалысы                         пункттері)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(26.12.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64-с)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0610781  Мемлекеттік     12-7     онкүндік Астық қабылдау кәсіп.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ресурстарға                       орындары (элеватор.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тиесілі астық                     лар, астық қабылдау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пен майлы                         пункттері)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тұқымдардың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сапалық жай-күйі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(26.12.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64-с)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0610782  Мемлекеттік     12-8     онкүндік Астық қабылдау кәсіп.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ресурстарға                       орындары (элеватор.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тиесілі өнімнің                   лар, астық қабылдау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(ұнның, жарма.                    пункттері)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ның) сапалық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жай-күйі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(26.12.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64-с)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0610785  Сақтауға қабыл. 12-9     онкүндік Астық қабылдау кәсіп.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данған және                       орындары (элеватор.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жөнелтілген                       лар, астық қабылдау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астықтың мөлшері                  пункттері)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сапасы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(16.10.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02ж. N 47-г)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0610776  Малдың жұқпалы  1-вет    айлық    Ветеринарлық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аурулары туралы                   (негізгі және қосалқы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(29.11.                      ретінде)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59-с)                      асыратын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(филиалдарын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алғанда) және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0610768  Малдың жұқпай.  1-вет    айлық    Ветеринарлық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тын аурулары                      (негізгі және қосалқы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ретінде)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(29.11.                           асыратын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59-с)                      (филиалдарын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алғанда) және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0610765  Балық аурулары  3-вет    жарты    Ветеринарлық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 жылдық   (негізгі және қосалқы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(29.11.                           ретінде)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59-с)                      асыратын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(филиалдарын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алғанда) және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0610769  Ветеринарлық    4-вет    тоқсан.  Ветеринарлық зертха.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зертханалардың           дық      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(29.11.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0610770  Мал мен құсты  5-вет     тоқсан.  Ветеринарлық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мемлекеттік              дық      (негізгі және қосалқы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ветеринарлық                      ретінде)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қадағалау және                    асыратын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сояр алдында                      (филиалдарын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тексеріп қарау                    алғанда) және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0610771  Мал өнімдері    5-вет А  тоқсан.  Базарлардың ветери.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шикізатын            дық      нарлық-санитарлық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мемлекеттік                       зертханаларында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ветеринарлық                      ветеринарлық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қадағалау және                    (негізгі және қосалқы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оның ветеринар.                   ретінде)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лық-санитарлық                    асыратын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сараптамасы                       (филиалдарын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алғанда) және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(29.11.                          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0610772  Малды соятын,   6-вет    тоқсан.  Ветеринарлық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өнімдері мен             дық      (негізгі және қосалқы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шикізатын                         ретінде)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дайындайтын,                      асыратын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сақтайтын және                    (филиалдарын қоса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өңдейтін кәсіп.                   алғанда) және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орындарда оны                    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ветеринарлық-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санитарлық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қадағалау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ветеринарлық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сараптаудан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өткізу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(29.11.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0610766  Малды экспорт.  7-вет    жарты    Ветеринарлық-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тау, импорттау           жылдық   фитосанитарлық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тасымалдау                   орындардың бастық.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кезінде вете.                     тары,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ринарлық фито.                    ветеринарлық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санитарлық                        бас инспекторлар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орындарда,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белгілі болған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олардың жұқпалы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аурулары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(29.11.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0610767  Малдарды, олар. 8-вет    жарты     Ветеринарлық-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дың өнімін,              жылдық    фитосанитарлық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шикізатын және                     орындардың бастық.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Мемлекеттік                        тары - ветеринарлық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ветеринарлық                       инспекторлар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бақылауындағы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жүктерді мемле.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кеттік шекара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арқылы өткізу.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дің жай-күйін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ветеринарлық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0610773  Ветеринарлық-   9-вет    тоқсан.  Мемлекеттік шекара.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санитарлық               дық      лардағы облыстардың,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ережелер бұзыл.                   аудандардың (қалалар.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ған кезде                         дың), мемлекеттік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әкімшілік                         инспекторлары,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шаралар туралы                    селолық округтердің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(29.11.                      ветеринарлық-инспек.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59-с)                      торлары мен уәкілет.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тік берілген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 ветеринарлық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инспекторлар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 0610777  Мемлекеттік     10-вет   айлық    Ветеринарлық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тапсырыс                          (негізгі және қосалқы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алын.                     ретінде)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ған биопре.                       асыратын әрі тапсырыс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параттардың                       беруші болып санала.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бар-жоғы және                     тын заңды (филиал.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жұмсалуы туралы                   дарын қоса алғанда)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(29.11.                      және жеке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0610774  Ветеринарлық    11-вет   тоқсан.  Ветеринарлық препа.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биопрепарат.             дық      раттардың сапасын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тардың сапасын                    анықтау мен тіркеген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анықтау және                      кезде сынау функция.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тіркелімдік                       лары берілген вете.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сынау туралы                      ринарлық лаборато.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(29.11.                      риялар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 ж. N 59-с)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0610775  Отандық өнді.   12-вет   тоқсан.  Ветеринарлық биопре.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рушілердің               дық      параттарды әзірлейтін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ветеринарлық                      кәсіпорындар, аудан.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биопрепараттар.                   дар мен қалалардың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 өндіруі                        мемлекеттік ветери.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нарлық бас инспектор.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(29.11.01 ж.                      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59-с)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 0610289  Ағаш босату,    3-(жыл.  жылдық   1.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орманды күтіп-  дық)              бағыныстағы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баптау, сөл                       орман қорын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ағызу, қосалқы                    ұстаушылар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пайдалану жөнін.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дегі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(5.02.99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62)                             2. Орман және биоре.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сурстар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Қазақ орман өсіру.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ді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кәсіпорны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Орман, балық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аңшылық шаруашылығы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комитеті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 0610046  Табиғи су       4-М      жылдық   Балық өнеркәсіп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қоймалары мен                     кәсіпорындары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бөгендерде                        балық аулайтын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ағымдағы мелио.                   коллективтері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рация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орындау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(26.05.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81)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 0604050  Қазақстан       1 және   жылдық   Меншік нысанына бай.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Республикасының N1, N2            ланыссыз заңды тұлға.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орман қорын     қосымша.          лар болып табылатын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мемлекеттік     лар               орман иелері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есепке алу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(24.10.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97ж. N 65)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 0610275  Өндіретін,     1-ПМ      тоқсан.  Кәсіпорындар, балық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өңдейтін және            дық      аулайтын коллективтер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өндірістік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рефрижератор.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 флотты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аулау құралда.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129)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 0610285  Ағаш кескен     4-лх     жылына   Ормандар және жануар.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жерлердегі               бір рет  лар әлемін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қалдықтар және                    мекемелері,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жаратын жерлер.                   және биоресурстар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ді тазалау                        жөніндегі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аумақтық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131)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 0610286  Орман дақылда.  8-лх     жылына   Ормандар және жануар.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рымен жұмыс              бір рет  лар әлемін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орманды                     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қалпына келтіру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131)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  0610287  Алдағы кезең    13-лх    жылына   Ормандар және жануар.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үшін бөлінген            бір рет  лар әлемін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ағаш кесу қорын                   мекемелері, облыстық,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дайындау және                     аумақтық орман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алдын ала беру,                   биоресурстар басқар.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оның тұқымдық                     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құрамы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тауарлық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құрылымы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131)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  0610288  Бірлестік       17-лх    жылдық   Аймақтық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берген ағаш                       тұқымдары станциялары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бұта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тұқымдарының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егіндік сапасы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131)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 0610290  Өнім жеткізу    1-пс     айлық   1. Ормандар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 (орман)           жануарлар әлемін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(11.11.                          қорғау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131)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2. Орман және био.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ресурстар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облыстық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басқарма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 0610291  Кәсіпорынның    1-П      тоқсан.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(бірлестіктің) (алдын    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өндірістік      ала)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бағдарламала.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рының көрсет.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кіштерін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тоқсанның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айлары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бөлу (11.11.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131)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  0610292  Орман өрттері   1-өрт    он күн.  1. Ормандар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 (орман)  дік      жануарлар әлемін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(11.11.                           қорғау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131)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Орман және био.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ресурстар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  0610293  Ағаштарды       3-лх     1 және   Ормандар және жануар.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күтіп-баптау             3-тоқ.   лар әлемін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үшін және                санда   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санитарлық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мақсатта кесу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131)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  0610294  Ауыл шаруашылық 16-лх    тоқсан.  1. Ормандар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қосалқы             дық      жануарлар әлемін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орман өнімінің                    қорғау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негізгі түрле.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рін өндіру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өткізу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оларды қайта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өңдеу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(11.11.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131)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Орман және биоре.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сурстар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  0610295  Орман тәртібін  5-орман  жарты    1. Ормандар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бұзушылықтар    шаруашы. жылдық   жануарлар әлемін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 лығы              қорғау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131)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Орман және био.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ресурстар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  0610296  Ағаш босату     ЛД       тоқсан.  Ормандар және жануар.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орман               дық      лар әлемін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табысының түсу                    мекемелері,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жоспарының                        және биоресурстар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орындалуы                         жөніндегі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аумақтық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131)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  0610669  Балық шаруашы.  1-2      тоқсан.  1.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лығының қызметі ДРХ      дық      (балық аулау, балық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(13.09.                    өсіру шаруашылықтары)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00ж. N 51)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Орман және био.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ресурстар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  0610123  Магистралды су  1-вх     тоқсан.  Пайдалану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құбырларымен    (ауыз    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 алу және     су)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жіберу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(6.07.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107)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  0610125  Суландыру жүйе. 1 вх     айлық    Өз аумағындағы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лері арқылы                       шаруашылығы мұқтаж.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 алу және                       дары үшін су беретін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жіберу туралы                     су шаруашылығы жүйе.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(6.07.                       лерінің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92ж. N 107)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  0610126  Су пайдалану    2-ТП     жылдық   1. Суды ауыл шаруашы.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 (су ша.           лығының мұқтажы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(20.10.         руашы.            пайдаланатын кәсіп.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97ж. N 64)      лығы)             орындар,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Су пайдаланатын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 да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  0610626  Жер үстіндегі   1 (су)   айлық    Су пайдаланушылар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су ресурста.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 пайдалан.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ғаны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төлемдер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(20.10.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97ж. N 64)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ҚР Ауыл шаруашылығы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ҚР Ауыл шаруашылығы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ҚР Ауыл шаруашылығы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ҚР Ауыл шаруашылығы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ҚР Ауыл шаруашылығы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ҚР Ауыл шаруашылығы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ҚР Ауыл шаруашылығы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ҚР Ауыл шаруашылығы    әр айдың 1, 10,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20-күндері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ҚР Ауыл шаруашылығы    әр айдың 7, 17,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27-күндері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(қалалық)аумақтық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ҚР Ауыл шаруашылығы    маусым, шілде,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тамыз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           қыркүйектің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             және 15-күндері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ҚР Ауыл шаруашылығы    әр айдың 1, 10,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20-күндері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ҚР Ауыл шаруашылығы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кейінгі 1-күндері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ҚР Ауыл шаруашылығы    әр айдың 7, 17,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27-күндері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ҚР Ауыл шаруашылығы    әр айдың 8, 18,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28-күндері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ҚР Ауыл шаруашылығы    әр айдың 8, 18,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28-күндері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ҚР Ауыл шаруашылығы    әр айдың 8, 18,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 аудан.  28-күндері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Ветеринария саласын.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уәкілетті мемле.  кейінгі 2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кеттік органның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бөлімшесі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Ветеринария саласын.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уәкілетті мемле.  кейінгі 2 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кеттік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бөлімшесі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Ветеринария саласын.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уәкілетті мемле.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кеттік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бөлімшесі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Ветеринария саласын.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уәкілетті мемле.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кеттік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бөлімшесі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Ветеринария саласын.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уәкілетті мемле.  кейінгі 2-күні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кеттік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бөлімшесі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Ветеринария саласын.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уәкілетті мемле.  кейінгі 2-күні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кеттік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бөлімшесі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Ветеринария саласын.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уәкілетті мемле.  кейінгі 2-күні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кеттік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бөлімшесі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Ветеринария саласын.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уәкілетті мемле.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кеттік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бөлімшесі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Ветеринария саласын.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уәкілетті мемле.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кеттік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бөлімшесі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Ветеринария саласын.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уәкілетті мемле.  кейінгі 2-күні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кеттік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бөлімшесі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 Ветеринария саласын.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уәкілетті мемле.  кейінгі 2-күні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кеттік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бөлімшесі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Ветеринария саласын.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уәкілетті мемле.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кеттік орган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Ветеринария саласын.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уәкілетті мемле.  кейінгі 2-күні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кеттік органның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бөлімшелері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 1. Орман және биоре.   1. 15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сурстар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 орман өсіруді 2. 25 қаңтардан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жоспарлау кәсіпорны    кешіктірмей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мен облыстық статис.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тика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Орман, балық және   3. 15 ақпаннан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аңшылық шаруашылығы    кешіктірмей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ҚР Статистика       4. 25 ақпаннан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кешіктірмей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 Орман, балық және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аңшылық шаруашылы.     кейінгі 10-күні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ғы комитеттері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 Тұрған жердегі орман  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аңшылық шаруашы.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лығын басқарудың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мемлекеттік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 Өзінен жоғары тұрған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                   кейінгі 3-күні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 Өзінен жоғары тұрған   20 шілде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 Өзінен жоғары тұрған   10 қараша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  Өзінен жоғары тұрған   5 қазан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  1. Республикалық орман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тұқымдары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Қызмет көрсетілетін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 1. Өзінен жоғары    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ұйым            кейінгі 4-күнге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Өзінен жоғары    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ұйым            кейінгі 10-күнге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 Өзінен жоғары тұрған   тоқсан басталуға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                   15 күн қалғанда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алдағы 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деректерімен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қоса табыс етеді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  1. Орман және биоре.   1. Өрт қауіптілігі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сурстар жөніндегі      маусымы басталған.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аумақтық      нан 9, 19, 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               күндер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Орман шаруашылығы   1. Өрт қауіптілігі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               маусымы басталған.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нан 10, 20, 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күндер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  Өзінен жоғары тұрған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                   кейінгі 3-күні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  1. Өзінен жоғары    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ұйым            кейінгі 10-күнге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Өзінен жоғары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ұйым            кейінгі 15-күнге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  1. Өзінен жоғары       1. 1 шілде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ұйым            1 қаңтардағы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жағдай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5 шілде және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Орман шаруашылығы   2. 12 шілде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               12 қаңтар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  Өзінен жоғары тұрған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                   кейінгі 3-күні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  1. Орман және био.     1. Есепті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ресурстар жөніндегі    кейінгі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аумақтық      5-күніне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Орман, балық және   2. Есепті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аңшылық шаруашылығы    кейінгі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               15-күніне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  1. Тиісті Бассейндік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 шаруашылығы         кейінгі 3-күні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 (БСШБ)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Жергілікті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инспекциясы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  1. Тиісті Бассейндік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 шаруашылық          кейінгі 3-күні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 (БСШБ)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Жергілікті 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инспекциясы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  1. Өзінен жоғары       1. 1 желтоқсан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ұйым: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а) жер үстіндегі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 астындағы судың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пайдаланудың есебін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жүргізетін тиісті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БСШБ;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сонымен қатар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Геология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органы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асты суын алғанда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жер асты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қатарына жібергенде;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в)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қорғаудың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1-тармақтағы        2.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мекен-жайлар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  1. Тиісті Бассейндік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 шаруашылығы         кейінгі 15-күні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 (БСШБ)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Су пайдаланушы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жердегі         кейінгі 15-күні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салық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 2   !       3        !   4   !    5   !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Көлік және коммуникациялар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0610628  Әуе кемелері.   D-1      жылдық 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нің паркі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ұдайы тасымал.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даумен шұғылда.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натын авиаком.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паниялардың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қызметкерлері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97ж.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0610629  Әуе кемелері.   D-2      жылдық 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нің паркі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ұдайы тасымал.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даумен шұғылдан.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байтын пайда.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ланушы қызмет.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керлері (17.11.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97ж. N 68)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 0610631  Ұдайы тасымал.  EF-1     жылдық 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даумен шұғыл.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қаржы.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 деректер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(17.11.97ж.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0610630  Тасымалдаумен   EF-2     жылдық 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ұдайы шұғыл.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данбайтын пайда.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ланушылар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қаржы.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 мәлімет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(17.11.97ж.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0610632  Ұшу кезеңдері   С        жылдық 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әуе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тасымалдауы,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ұдайы коммер.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циялық тасымал.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даулар-халық.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аралық ұшулар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(17.11.97ж.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0610633  Азаматтық әуе   Н        жылдық 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кемелерінің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тізілімдік паркі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(17.11.97ж.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0610634  Авиациялық      G        жылдық 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оқиғалар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(17.11.97ж.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0610635  Ұдайы емес      А-2      жылдық 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пайдаланушы.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лардың тасымал.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даулары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(17.11.97ж.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0610636  Әуежайлар       J        жылдық   Әуежайлар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қаржы.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 деректер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(17.11.97ж.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0610637  Әуежай арқылы   I        айлық    Әуежайлар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тасымалдаулар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көлемі (17.11.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97ж.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0610638  Маршруттық      L        жылдық   Авиакәсіпорындар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жабдықтарды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кезде жолдар.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дағы қозғалыс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статис.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деректер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(17.11.97ж.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0610639  Маршруттық      K        жылдық   Авиакәсіпорындар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құралдар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қаржы.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 деректер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(17.11.97ж.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0610640  Тасымалдаудың   В        тоқсан.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барлық түрлері           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ұшудың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бастапқы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соңғы пункттері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0610642  Әуе кемелерін   2-ГА     тоқсан.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пайдаланудың             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тиімділігі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0610701  Мемлекеттік     3-ГА АК  тоқсан.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авиакомпания.            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лардың бюджетін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ажырату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0610702  Жеке авиакомпа. 3-ГА АКЧ тоқсан.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ниялардың                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бюджетін ажырату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0610703  Әуежайлардың    3-ГА АП  тоқсан.  Әуежайлар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бюджетін ажырату         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0610704  "Казаэронавига. 4-ГА     тоқсан.  "Казаэронавигация"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ция" РМК-нің             дық      РМК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қаржылық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көрсеткіштері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0610705  Авиа жолдары    5-ГА     тоқсан.  Әуежайлар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есеп             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0610706  Кредиттік бере. Т-1      тоқсан.  Авиакәсіпорындар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шекті ажырату            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0610707  Дебиторлық      Т-2      тоқсан.  Авиакәсіпорындар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берешекті                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ажырату (10.08.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00ж.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0610708  Қаржылық-өнді.  Т-3 АК   айлық    Авиакомпаниялар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рістік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0610709  Қаржылық-өнді.  Т-3 АП   айлық    Әуежайлар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рістік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0610710  Қаржылық-өнді.  Т-3      айлық    Авиакәсіпорындар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рістік көрсет.  АК+АП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кіштер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0610711  "Казаэронавига. Т-3 КАН  айлық    "Казаэронавигация"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ция" РМК-нің                      РМК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қаржылық-өнді.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рістік қызмет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0610712  Қазақстан      Т-4 КАН   айлық    "Казаэронавигация"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Республикасы.                     РМК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әуежайлары.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нан ұшқан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ұшақтардың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санын ажырату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 0610713  Қазақстан       Т-4 КАН   айлық    "Казаэронавигация"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Республикасы.   нысанына           РМК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авиакомпа. 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нияларының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жолаушылар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тасымалдау.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ішкі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чартер рейстерін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ажырату (10.08.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00ж.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0610644  Әуе көлігімен   А-1      тоқсан.  Әуежайлар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тасымалдау               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(10.08.00ж.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0610525  Қазақстан       1-А      тоқсан.  Көліктік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Республикасының          дық      комитеті басқармала.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кеме жүретін                      рының желілік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ішкі жолдарын.                    учаскелері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дағы ішкі су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аралас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жүзу кемелерінің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апаттары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(29.12.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68-с)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 0610138  Жалпы пайдала.  12-ішкі  айлық    Жүктер мен жолаушы.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нудағы ішкі су  су (аза.          лар тасымалдайтын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көлігінің       маттық,           кеме иелері мен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өнімдері мен    жолаушы)          кәсіпкерлер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(29.12.01ж.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68-с)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 0610102  Республикалық   43-шос   айлық    "Қазақавтожол" РМКК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жергілікті (жол)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маңызы бар      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автомобиль жол.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дарын жөндеу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көгалдан.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дыру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(1.07.92ж.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104)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 0610103  Қызметкерлерді  1-СЗ     жарты-   Көлік-коммуникация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әлеуметтік               жылдық,  кешенінің кәсіпорын.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қорғау бойынша           жылдық   дары мен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(1.07.92ж.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104)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 0610001  Кәсіпорынның    ф.N 43-  айлық    Өндірістік бірлестік.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(ұйымның) қар.  шос(жол           тер (комбинаттар),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жылық жай-      нысанына)         жол-құрылыс трестері,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күйі туралы     қосымша           автожол басқармалары,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кәсіпорындар,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(10.04.92ж.                      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48)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7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20-күні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20-күні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20-күні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20-күні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20-күні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20-күні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20-күні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20-күні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20-күні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20-күні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20-күні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20-күні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15-күні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25-күнге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10-күні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10-күні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Азаматтық авиация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комитетінің авиация.   кейінгі 15-күні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лық уәкілетті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10-күні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        (жылдық - 20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 Көліктік   ақпанда)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бақылау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3-күні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10-күнге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 Қазақстан Республика.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Көлік және       кейінгі 3-күні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коммуникациялар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 2   !       3        !   4   !    5   !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Еңбек және халықты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0610617  Қазақстан       1-ИР     тоқсан.  1. Қазақстан Респу.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Республикасына           дық      бликасында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шетелден жұмыс                    істеуге шетелдің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күшін әкелу                       жұмыс күшін тартатын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Қазақстан                    жұмыс берушілер,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Республикасынан                   сондай-ақ ҚР-нан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 күшін                       жұмыс күшін жіберу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жіберу туралы                     және ҚР-на шетелдің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(28.11.                      жұмыс күшін тартуға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00ж. N 57-с)                      байланысты қызмет.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терде лицензиясы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заңды және жеке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Жұмыспен қамту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мәселелері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Қазақстан Респу.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бликасының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халықты әлеумет.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тік қорғау министрлі.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гінің ақпараттық-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талдау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0610530  Жасырын         3-ТН     айлық    1. Жұмыс берушілер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жұмыссыздық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мәліметтер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(28.11.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00ж. N 57-с)                      2. Жұмыспен қамту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мәселелері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уәкілетті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Жұмыспен қамту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мәселелері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ҚР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0610191  Зейнетақы мен   1-әлеу.  тоқсан.  1. ҚР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жәрдемақыны     меттік   дық     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тағайындау және қамсыз.           қорғау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төлеу туралы    дандыру           облыстық департамент.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(26.06.01ж.                  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23-с)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Республикасының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халықты әлеумет.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0610182  Қарттар мен     3-әлеу.  жылдық   1. Қарттар мен мүге.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мүгедектерге    меттік            дектердің тұруына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арналған        қамсыз.           арналған интернат-үй.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интернат-үйлер. дандыру           лер, кәсіптік техни.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дің есебі                         калық училище-интер.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(26.12.94ж.                       наттары және басқадай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81)                             үйлер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Облыстық еңбек,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жұмыспен қамту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қорғау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0610183  Балалар үйлері  4-әлеу.  жылдық   1. Балалар үйі- мүге.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- интернаттар.  меттік            дектерге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дың есебі       қамсыз.           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(26.12.94ж.     дандыру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81)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Облыстық еңбек,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жұмыспен қамту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халықты әлеумет.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0610672  Қарттар мен     5-әлеу.  жылдық   1. Облыстық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мүгедектерге    меттік            еңбек, жұмыспен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арналған        қамсыз.           қамту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интернат        дандыру           әлеуметтiк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үйлері, бала.          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 үйлері-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интернаттар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(28.06.99ж.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36)                             2. ҚР Еңбек және ха.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лықты әлеуметгiк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қорғау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0610673  Жалғыз басты    6-әлеу.  жарты    1. Аудандық,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қарттар мен     меттік   жылдық   еңбек, жұмыспен қамту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еңбекке қабі.   қамсыз.           және халықты әлеумет.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летсіз азамат.  дандыру           тiк қорғау 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тарға әлеумет.                    сы, интернат-үйлері,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тік көмек                         аумақтық орталықтар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(28.06.99ж.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36)                             2. Облыстық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әлеуметтiк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ҚР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халықты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қорғау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0610186  Медициналық-    7        жылдық   1.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әлеуметтік                        Республикасы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экспертиза                       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бөлімінің                         әлеуметтiк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жұмысы туралы                    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(5.12.                       облыстар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00ж. N 58-с)                      және Алматы,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қалалары Департамен.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тіментiнiң МӘЭ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ҚР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халықты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қорғау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Алматы,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Еңбек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әлеуметтiк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0610749  Арнаулы         2-соц    тоқсан.  1. Аудандық еңбек,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мемлекеттік              дық      жұмыспен қамту бөлiмi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жәрдемақы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алатындардың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оларға тағайын.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далған айлық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жәрдемақының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сомасы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(26.06.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23-с)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Облыстық,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Алматы қалала.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рының еңбек, жұмыс.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пен қамту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халықты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қорғау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(департаменттерi)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0610181  Зейнетақы мен   3-соц    жарты    1. ҚР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жәрдемақы                жылдық   халықты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алатындардың                      қорғау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саны және                         облыстық департамент.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оларға тағайын.                   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далған айлық    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зейнетақы мен                     2. Қазақстан Респуб.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жәрдемақының                      ликасы Еңбек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сомасы туралы                    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(26.06.                     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23-с)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0608027  Еңбек делдал.     1-т    айлық    1.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дылығына        (жұмысқа          жұмыспен қамту мәсе.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өтініш           орна.            лелері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бергендердің     ластыру)         уәкілетті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(01.08.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51-с)                      2. Облыстық жұмыспен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қамту мәселелері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Республикасы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0610674  Жұмыспен          3-т    айлық    1.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қамтитын жеке   (жұмысқа          жұмыспен қамтудың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агенттіктің      орна.            жеке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еңбек делдал.    ластыру)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дылығына өтініш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бергендердің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(01.08.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51-с)                      2. Облыстық жұмыспен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қамту мәселелері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Республикасы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0610527  Қазақстан       2-Т      тоқсан.  1.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Республикасын.  (еңбек   дық      жұмыспен қамту мәсе.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дағы еңбек      тоқсан.           лелері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рыногы және     дық               уәкілетті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жұмыссыздарды   рыногы)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қолдау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(01.08.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01ж. N 51-с)                      2. Облыстық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Республикасы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Облыстық, Астана 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Алматы қалала.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рындағы жұмыспен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қамту мәселелері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 Еңбек     кейінгі 15-күні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халықты әлеумет.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тiк қорғау министрлi.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гiнің ақпараттық-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талдау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Статистика       3.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кейінгі 25-күні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Жұмыспен қамту   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мәселелері жөніндегі   кейінгі 25-күнге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(қалалық)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уәкілетті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Жұмыспен қамту      2. Есепті кезеңдегі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мәселелері жөніндегі   30-күнге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Қазақстан           3.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 Еңбек     кейінгі 4-күні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халықты әлеу.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 Ақпарат.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тық-талдау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ҚР Статистика       4.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кейінгі 6-күні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1. а) Қазақстан        1. Төленген айдан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кейінгі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Еңбек және халықты    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әлеуметтiк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Облыстық статис.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тика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Статистика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кейінгі 65-күні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1. Облыстық еңбек,   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жұмыспен қамту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Министрлік және     2. 16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жергілікті жердегі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статорган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1. Облыстық еңбек,   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жұмыспен қамту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Министрлік және     2. 16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жергілікті жердегі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статорган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1. а) ҚР Еңбек және    1. 16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халықты әлеуметтiк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Облыстық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10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1. Облыстық еңбек,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халықты           5 шілде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а) ҚР Еңбек және    2. 15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халықты әлеуметтiк     15 шілде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Облыстық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Қазақстан           1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1 тамыз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1. ҚР Еңбек және     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халықты әлеуметтік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Алматы,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қалаларының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Департаментіне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20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 Еңбек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халықты әлеумет.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тік қорғау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жергілікті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статистикалық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Қазақстан           3. 5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1. Облыстық еңбек   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халықты әлеумет.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тік қорғау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Еңбек және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халықты әлеуметтік     кейінгі 15-күні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департамент.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1. а) ҚР Еңбек және    1. а) 10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халықты әлеуметтiк     және 10 тамыз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Облыстық Статистика б) 15 ақпан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             15 тамыз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5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және 5 қыркүйек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1. Облыстық жұмыспен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қамту мәселелері       кейінгі 2-күні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 Еңбек     кейінгі 4-күні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Қазақстан           3.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кейінгі 6-күні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1. Облыстық жұмыспен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қамту мәселелері       кейінгі 2-күні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 Еңбек     кейінгі 4-күні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Қазақстан           3.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кейінгі 6-күні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1. Облыстық жұмыспен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қамту мәселелері       кейінгі 10-күні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уәкілетті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    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 Еңбек     кейінгі 15-күні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халықты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әлеуметтік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ақпараттық-талдау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Қазақстан           3.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кейінгі 30-күні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  2   !       3        !   4   !    5   !      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Қаржы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0610608  Жалға беруден   1-жалға  тоқсан.  1. Министрліктер,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түскен кіріс    беру     дық      ведомстволар, 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мемле.                     руашылық серіктес.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кеттік тұрғын                     тіктері, акционер.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емес қордың                       лік қоғамдар, хол.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үймереттерін                      дингтер, концерн.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теңгерімде                        дер, ассоциациялар,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ұстайтындардың                    кәсіпорындар, 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 (31.07.97                   кемелер, меншік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43)                          нысаны мен ведом.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стволық бағынысты.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лыққа қарамастан,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мемлекеттік тұрғын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емес қордың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үймереттерін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теңгерімде ұстайтын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Мемлекеттік мүлік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жекешелендіру.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дің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комитеттері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0610784  Мемлекеттік     Жекеше.  тоқсан.  Мемлекеттік мүлік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меншікті же.    лендіру  дық      және жекешелендіру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кешелендірудің                    аумақтық комитетте.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нәтижелері                        рі, коммуналдық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меншік департамент.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(11.04.02 ж.                      тері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12-г)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0610619  Сыртқы және     1-ДУ     тоқсан.  1. Сыртқы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сенімді басқа.  (тоқ.    дық      сенімді басқаруға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руға табыс      сандық)           табыс етілген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етілген кәсі.                     заңды тұлға болып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порындар (ұй.                     табылатын кәсіпо.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ымдардың) қыз.                    рындар мен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меттерінің 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гізгі көрсет.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кіштері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(7.08.97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45)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Экономиканың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 басқар.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малары мен Мемле.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кеттік мүлік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жекешелендірудің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аумақтық комитеттері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0610016  Бюджетке        1-Н      айлық    1. Аудандар, қала.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түскен                            лар және қаладағы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салықтар мен                      аудандар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төлемдердің                       салық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сомасы тура.                      2. Облыстар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 есеп                           Астана,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(01.08.01 ж.                      қалалары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48-с)                          салық комитеттері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0610017  Салық орган.    2-Н    тоқсандық  1. Аудандар, қала.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дарының бақылау                   лар және қаладағы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жұмыстарының                      аудандар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нәтижелері                        салық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есебі                      2. Облыстар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(12.03.02 ж.                      Астана,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4-г)                            қалалары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салық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Мемлекеттік      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мүлік және          кейінгі 1-күнінен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жекешелендірудің    кешіктірмей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аумақтық комитет.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ҚР Қаржы  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министрлігінің      кейінгі 5-күнінен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Мемлекеттік мүлік   кешіктірмей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және жекешелендіру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комитеті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    Мемлекеттік мүлік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және жекешелендіру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 1. Экономиканың  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облыстық басқарма.  кейінгі 10-күнге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лары мен Мемлекет.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тік мүлік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жекешелендірудің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аумақтық комитеті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ҚР Қаржы  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министрлігінің      кейінгі 15-күнге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Мемлекеттік мүлік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және жекешелендіру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комитеті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    1. Өзінен жоғары 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тұрған ұйым         кейінгі 2-күнге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Өзінен жоғары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тұрған ұйым         кейінгі 3-күнге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    1. Өзінен жоғары 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тұрған ұйым         кейінгі 10-күнге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Өзінен жоғары 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тұрған ұйым         кейінгі 15-күн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Энергетика және минералдық ресурстар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0601435  Электр энер.    1-Б      тоқсан.  1. Электр энергия.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гиясының        (электр  дық      сын өндіретін,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есептік         энер.             беретін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теңгерімі       гиясы)           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(25.02.99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4)                              2.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ресурстар министрлі.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гінің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энергия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комитеті жиынтық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ақпарат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0610080  Электр және     9-пс     тоқсан.  1. Электр және жылу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жылу энергия.   (электр   дық     энергиясын өндіре.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сын тұтыну      энергия.          тін, тұтынушыларға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 сымен             беретін заңды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(25.02.99 ж.    жылу             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4)            энергия.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ҚР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ресурстар министрлі.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гінің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энергия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комитеті жиынтық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ақпарат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0610177  Жер қойнауын    01-МГ    айлық    Жер қойнауын мемле.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геологиялық                       кеттік геологиялық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зерттеу және                      зерттеумен шұғылда.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қорғау жөнін.                     натын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дегі жұмыстың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республикалық                     Жер қойнауын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бюджет қаржысы                    және пайдалану 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есебінен орын.                    мақтық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далғаны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(05.12.96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49)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0610436  Геологиялық     N 01-МГ  айлық    Партиялар, экспеди.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жұмыстардың     нысанына          циялар, кәсіпорын.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негізгі техни.  қосымша           дар, ұйымдар, бір.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калық-экономи.                    лестіктер, комби.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калық көрсет.                     наттар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кіштері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(26.02.96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7)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0606018  Жер (қатты      1-ЛКУ,   тоқсан.  1.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пайдалы қазба.  қосымша  дық      пайдаланушы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лар)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пайдаланушы.             жылдық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лардың лицен.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зиялық/өзара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шарт жағдайла.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 орындағаны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(6.03.01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9-с)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ЖҚҚ және ПАБ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0606019  Жер қойнауын    2-ЛКУ,   тоқсан.  1.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(көмірсутекті   қосымша  дық      пайдаланушы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шикізат)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пайдаланушы.             жылдық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лардың лицен.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зиялық/өзара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шарт жағдайла.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 орындағаны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(6.03.01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9-с)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ЖҚҚ және ПАБ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0606020  Жер қойнауын    3-ЛКУ,   тоқсан.  1.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(жер асты сула. қосымша  дық      пайдаланушы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ры, шипалы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балшықтар)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пайдаланушы.             жылдық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лардың лицен.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зиялық/өзара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шарт жағдайла.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 орындағаны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(6.03.01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9-с)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ЖҚҚ және ПАБ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0606021  Жер қойнауын    4-ЛКУ,   тоқсан.  1.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(пайдалы қаз.   қосымша  дық      пайдаланушы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баларды өнді.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руге байланыс.           жылдық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сыз операция.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лар) пайдалану.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шылардың лицен.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зиялық/өзара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шарт жағдайла.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 орындағаны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(6.03.01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9-с)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ЖҚҚ және ПАБ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0610171  Кәсіпорындар    1-ГРО    жылдық   Кәсіпорындар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жұмыс                        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сатылары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пайда.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 қазбалар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жөніндегі гео.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логиялық бар.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лау жұмыстары.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 арналған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қаржылар лими.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тін пайдалану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(22.07.92 ж.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111)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0610173  Мұнай мен газ   1-ұңғыма жылдық   Кәсіпорындар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ұңғымаларының                    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құрылысы тура.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(22.07.92 ж.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111)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0610174  Ұңғымаларды     1 (тең.  жылдық   Кәсіпорындар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бұрғылау мен    герім)           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сынау уақыты.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теңгерімі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қашауды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өңдеу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(22.07.92 ж.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111)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0610175  Мұнай, газ,      6-гр    жылдық   1.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конденсат және  (мұнай,           пайдаланушы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іліспе компо.    газ,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ненттер қорлары  конден.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жөніндегі есепті сат)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теңгерім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(14.12.00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60-с)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қорғау және пайдала.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нудың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минералдық ресурстар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0610172  Мұнай мен газ   03-гр    жылдық   Кәсіпорындар,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іздестіру                         экспедициялар,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құрылымдарының                    өндірістік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қоры туралы                       бірлестіктер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(22.07.92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111)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0610176  Бұрғылау және   1-ТБ     тоқсан.  Кәсіпорындар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кен жұмыстары            дық     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өндірістік-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(22.07.92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111)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0610178  Геофизиялық     15       тоқсан.  Кәсіпорындар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жұмыстардың              дық     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орындалуы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(22.07.92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111)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0610179  Қаржылық        1-ФД     айлық    Кәсіпорындар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білдірме                         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(22.07.92 ж.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111)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0610180  Ұңғыма құрылы.  3-С      тоқсан.  Кәсіпорындар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сының өзіндік            дық,    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құны туралы              жылдық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(22.07.92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111)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0610747  Пайдалы қазба.  5-ГР     жылдық  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 запастары.                    пайдаланушы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есептік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теңгерімі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(18.01.01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0610748  Көмір мен       5-ГР     жылдық   Жер қойнауын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жанар тақта     (көмір)           пайдаланушы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тас қорларының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есептік теңге.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(18.01.01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0610739  Сұйық пен       ДЖ       айлық    Мұнай-газ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мұнай өндіру                      өндіретін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(29.12.00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62-с)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0610740  Қысқа әзірлік   ЗИМ      маусым.  Мұнай-газ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жөніндегі ұйым.          дық      өндіретін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дастыру-техни.                   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калық шаралар.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дың орындалуы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(29.12.00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62-с)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0610741  Кәсіпорындар.   УТП      жылдық   Мұнай-газ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дағы еңбек                        өндіретін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жағдайларының                    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жай-күйі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(29.12.00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62-с)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0610742  Ұңғымаларды жою ЛК       тоқсан.  Мұнай-газ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 дық      өндіретін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(29.12.00 ж.                     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62-с)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0610743  Ұңғымаларды     РС       тоқсан.  Мұнай-газ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жөндеу туралы            дық      өндіретін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(29.12.00                   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62-с)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0610744  Ұңғымалар қо.   ФС       айлық    Мұнай-газ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рының жайы                        өндіретін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(29.12.00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62-с)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0610745  Мұнай өндіре.   ОТМ      айлық    Мұнай-газ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тін сала бой.                     өндіретін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ынша ұйымдас.                     кәсіпорындар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тыру-техникалық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шаралардың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орындалуы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(29.12.00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62-с)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Энергетика және  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минералдық ресур.   кейінгі 15-күні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стар министрлігі.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нің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энергия бақылау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 Респуб.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ликасының Статис.   кейінгі 35-күні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тика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Энергетика және     1. Тоқсандық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минералдық ресур.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стар министрлігі.   кейінгі 10-күні,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нің Мемлекеттік     жылдық -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энергия бақылау     кезеңнен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комитеті            20-күні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 Респуб.   2. Тоқсандық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ликасының Статис.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тика жөніндегі      кейінгі 25-күні,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агенттігі           жылдық - есепті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кезеңнен кейінгі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35-күні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Жер қойнауын қорғау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пайдалану         кейінгі 3-күні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Энергетика және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7-күні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1. Жоғары тұрған ұйым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кейінгі 3 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Энергетика және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7-күні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1. Жер қойнауын        1. Есепті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және пайдалану  кейінгі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басқармала.  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Энергетика және     2. Есепті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екінші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         айдың 5-күніне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Геология және жер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қойнауын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1. Жер қойнауын        1. Есепті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және пайдалану  кейінгі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басқармала.  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Энергетика және     2. Есепті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екінші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         айдың 5-күніне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Геология және жер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қойнауын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1. Жер қойнауын        1. Есепті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және пайдалану  кейінгі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басқармала.  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Энергетика және     2. Есепті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екінші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         айдың 5-күніне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Геология және жер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қойнауын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1. Жер қойнауын        1. Есепті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және пайдалану  кейінгі айдың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басқармала.   25-күні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Энергетика және     2. Есепті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екінші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министрлігінің         айдың 5-күніне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Геология және жер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қойнауын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Өзінен жоғары тұрған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Өзінен жоғары тұрған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                   кейінгі 12-күні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Өзінен жоғары тұрған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                   кейінгі 15-күні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1. Жер қойнауын     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және пайдалану  кейінгі 15 ақпанға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басқармала.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Энергетика және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15 сәуірге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Статистика       3.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кейінгі 10 тамызға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Өзінен жоғары тұрған   5 ақпан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Өзінен жоғары тұрған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                   кейінгі 5-күні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Өзінен жоғары тұрған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                   кейінгі 10-күні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Өзінен жоғары тұрған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                   кейінгі 2-күні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Өзінен жоғары тұрған   жылдықты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                   3 наурызда,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тоқсандықты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кейінгі 21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1. Жер қойнауын        1. 15 ақпанға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және пайдалану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басқармасына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Геологиялық         2. 15 ақпанға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ақпараттың республи.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калық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1. Жер қойнауын        1. 15 ақпанға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қорғау және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аумақтық басқармала.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Геологиялық         2. 15 ақпанға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ақпараттың республи.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калық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Энергетика және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5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министрлігіне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Энергетика және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5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министрлігіне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Энергетика және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25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министрлігіне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Энергетика және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10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министрлігіне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Энергетика және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10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министрлігіне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Энергетика және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5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министрлігіне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Энергетика және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минералдық ресурстар   кейінгі 10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министрлігіне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Әділет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0605076  Азаматтық хал   97-АХАТ  айлық    1. Поселкелік,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актілерін тір.                    селолық (ауылдық)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кеу туралы есеп                   округтер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(20.12.99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69)                             2. Аудандық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қалалық АХАТ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0605077  Азаматтық хал   22-АХАТ  жылдық   1. Аудандық,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актілерін тір.                    қалалық (қалалардағы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кеу туралы есеп                   аудандық) АХАТ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(20.12.99 ж.                      бөлімдері, Неке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69)                             тууды салтанатты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түрде тіркейтін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сарайлар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қалалық (Астана,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Алматы қалалары)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әділет басқармалары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0605078  Азаматтық хал   23-АХАТ  жылдық   1. Аудандық,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актілерін тір.                    қалалық (қалалардағы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кеу туралы,                       аудандық) АХАТ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елтаңбалық                        бөлімдері, Неке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куәліктер                         тууды салтанатты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бланкілерінің                     түрде тіркейтін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қозғалысы                         сарайлар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2. Облыстық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(17.11.99 ж.                      қалалық (Астана,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61)                            Алматы қалалары)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әділет басқармалары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0610737  Жұмыс туралы    5        жарты    1.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(28.11.00           жылдық   нотариалдық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55-с)                        кеңселер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Жекеше нотариаттар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Лауазымды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адамдар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Консулдық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міндеттерді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атқаратын адамдар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0610746  Адвокаттар    14         жарты    1. Тиісті адвокаттар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алқасының                жылдық   алқасының төралқасы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(29.12.00                    2. ҚР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N65-с )                    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республика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ақпараты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Аудандық (қалалық)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АХАТ бөлімдеріне       кейінгі 3-күніне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а) Аудандық  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(қалалық) АХАТ         кейінгі 5-күніне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бөлімдеріне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Әділет басқармасы.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ның АХАТ бөлімдеріне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Әділет басқармасы.  1. 5 қаңтарға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ның облыстық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қалалық (Астана,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қалалары)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АХАТ бөлімдеріне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 Респуб.   2. 10 қаңтарға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1. Әділет басқармасы.  1. 5 қаңтарға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ның облыстық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қалалық (Астана,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Алматы қалалары)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АХАТ бөлімдері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 Респуб.   2. 10 қаңтарға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1. Облыстық, қалалық   1. Есепті 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әділет басқармасына    29-күніне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Облыстық, қалалық   2. Есепті 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Нотариалдық палатаға   29-күніне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Облыстық әділет     3. Есепті 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басқармасына           29-күніне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4. ҚР Сыртқы істер     4. Есепті 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министрлігіне          5-күніне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1. Қазақстан Респуб.   1. Есепті 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Әділет       5-күніне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Статистика       2. Есепті кезеңнің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агенттігіне  25-күніне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Денсаулық сақтау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0610223  Жекелеген жұқ.  1        айлық    1. Аудандық СЭС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палы және па.                     (қала ішіндегі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разиттік ауру.                    СЭС-ін қоса алған.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 туралы                        да), аудандық СЭС-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тері жоқ қалалар.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(14.07.00 ж.                      дың қалалық СЭС-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                             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Аудандық СЭС-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тері бар қалалардың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қалалық СЭС-тері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(Алматы қаласынан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министрліктердің,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ведомстволардың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барлық меншік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нысандарының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СЭС-тері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Қалалық,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 СЭС-тер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0610193  Жекелеген жұқ.  2        жылдық   1. Аудандық СЭС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палы және па.                     (қала ішіндегі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разиттік ауру.                    СЭС-ін қоса алған.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 туралы                        да), аудандық СЭС-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                              тері жоқ қалалар.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(14.07.00 ж.                      дың қалалық СЭС-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                             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Аудандық СЭС-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тері бар қалалардың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қалалық СЭС-тері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(Алматы қаласынан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министрліктердің,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ведомстволардың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барлық меншік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нысандарының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СЭС-тері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Қалалық,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облыстық, республи.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калық СЭС-тері,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0610224  Көбінесе жыныс  3       тоқсандық 1. Тері-венерология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жолымен бері.                     кабинеттері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летін жұқпалы                     аудандық,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аурулар туралы                    тері-вендиспансер.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(14.07.00                    лері,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43)                          министрліктердің,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ведомстволардың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барлық меншік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нысандарының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тері-венқызметі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Облыстық тері-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вендиспансері,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0610225  ВИЧ-инфекция.   4        айлық    1. ВИЧ-инфекциясын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сының ИФА-сына                    зерттейтін емдеу-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жататын контин.                   профилакториялық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гентін зерттеу                    ұйымдар мен лабора.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ториялар ведомство.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(14.07.00 ж.                      лық бағынысына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                             қарамастан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Қалалық денсау.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(қалалық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ауруханалар),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аудандық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ауруханалар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СПИД-ке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профилактика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күрес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қалалық (Алматы қ.)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орталықтары,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СПИД-ке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профилактика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күрес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қалалық (Алматы қ.)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орталықтары,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5. СПИД-ке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профилактика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күрес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орталық, жиынтық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6. СПИД-ке қарсы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профилактика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күрес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орталық, жиынтық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0610225  Профилактикалық   5      айлық    1.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егу және вакцина                  жүйесінің амбулато.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қозғалысы туралы                  риялық-емханалық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(14.07.00                    ұйымдары (бөлімше.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43)                          лері), балаларға,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жасөспірімдер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ересектерге дәрі.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герлік көмек көр.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сететін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емес медицина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мекемелері, селолық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жерлердегі фельд.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шерлік-акушерлік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пункттер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Басқа ведомство.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лардың амбулатория.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лық-емханалық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(бөлімшелері)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Аудандық,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қалалық СЭС-тер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Аудандық СЭС-тер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5. Республикалық СЭС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0610194  Профилактикалық   6      айлық    1.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егу мен қамту                     жүйесінің амбулато.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  есеп                      риялық-емханалық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(14.07.00 ж.                      ұйымдары (бөлімше.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                             лері), балаларға,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жасөспірімдер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ересектерге дәрі.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герлік көмек көр.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сететін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емес медицина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мекемелері, селолық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жерлердегі фельд.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шерлік-акушерлік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пункттер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Басқа ведомство.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лардың амбулатория.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лық-емханалық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(бөлімшелері)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Аудандық,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қалалық СЭС-тер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Аудандық СЭС-тер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5. Республикалық СЭС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0610195  Қатерлі жаңа    7        жылдық   1. Облыстық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өскіндерге шал.                   басқа да онкология.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дығу туралы                       лық диспансерлер,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(14.07.00                    басқа министрліктер.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43)                          дің, ведомстволардың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қатерлі жаңа өскін.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дерге шалдыққандар.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дың аумақтық тірке.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лімін (картотекасын)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жүргізетін әрі 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мақсатта жаңадан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табылған аурулар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туралы хабар алатын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емдеу-профилактика.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басқару органдары,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министрлігі,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аумақтар (облыстар,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қалалар) бойынша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0610196  Асқынған тубер.  8       жылдық   1. Облыстық,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кулезге шалды.                    аудандық туберку.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ғудың жаңа                        лезге қарсы диспан.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жағдайлары және                   серлер және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қайталануы ту.                    тұрған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ралы есеп                         сақтау органдарының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(14.07.00 ж.                      нұсқауы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                             туберкулезге шалды.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ғушылардың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тіркелімін (карто.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текасын) жүргізетін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әрі осы мақсатта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жаңадан табылған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аурулар туралы хабар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алатын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ведомстволар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Денсаулық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басқару органдары,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қала, облыс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0610197  Көбінесе жыныс   9       жылдық   1. Облыстық, рес.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жолымен беріле.                   публикалық тері-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тін аурулар,                      венерология диспан.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тері-венерология                  серлері (бөлімше.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аурулары мен                      лері) және көбінесе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қотыр туралы                      жыныс жолымен,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(14.07.00                    саңырау құлақ-тері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43)                          ауруларымен, қотыр.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берілетін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ауруларға шалдық.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қандардың аумақтық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тіркелімін карто.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текасын жүргізетін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әрі осы мақсатта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жаңадан табылған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аурулар туралы хабар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алатын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министрліктер,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ведомстволар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Денсаулық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басқару органдары,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қала, облыс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министрлігі,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аумақ (облыстар,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қалалар)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0610198  Психикалық және  10     жылдық    1. Психиатриялық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мінез-құлқы                       диспансерлер,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бұзылған аурулар                  психиатриялық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(психия-неврология.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(14.07.00 ж.                      лық) ауруханалардың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                             диспансерлік бөлім.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шелері,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жүйесінің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психиатриялық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(психия-невроло.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гиялық, психиотера.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певтік, психия-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соматикалық) бөлім.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шелері бар ауруха.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налары (біріктіріл.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меген емханалары)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(қалалық)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аурухананың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дәрігері, қарамағын.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дағы әрбір ұйымның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Басқа министрлік.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тердің, ведомстволар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басқа да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агенттік нысандары.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ның психиатриалық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(психия-неврология.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лық)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(бөлімшелері)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Аумақтың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басқару органдары,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облыс, қала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министрлігі,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аумақ (облыстар,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қалалар)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0610199  Психикалық уытты 11     жылдық    1. Наркологиялық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заттарды (ПУЗ)                    (психия-неврология.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қолдану салдары.                  лық) диспансерлер,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нан психикалық      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мінез-құлқы                  жүйесіндегі нарко.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бұзылған аурулар                  логиялық (психия-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неврологиялық,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(14.07.00 ж.                      психиатриялық)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                             ауруханалардың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диспансерлік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бөлімшелері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(қалалық)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аурухананың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дәрігері, қарамағын.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дағы әрбір ұйымның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Басқа министрлік.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тердің, ведомстволар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барлық меншік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нысандарының нарко.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логиялық (психия-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неврологиялық)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Аумақтың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басқару органдары,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облыс, қала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министрлігі,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аумақ (облыстар,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қалалар)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0610200  Емдеу ұйымы     12       жылдық   1.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 көрсе.                     жүйесіндегі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тетін ауданда                     салалардың амбула.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тұратын науқас.                   ториялық-емханалық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тардың тіркел.                   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ген ауруларының                   (бөлімшелері)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саны туралы                       2.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(14.07.00                    (қалалық)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43)                          аурухананың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дәрігері, қарамағын.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дағы әрбір ұйымның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Басқа министрлік.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тердің, ведомство.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лардың және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меншік нысандарының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амбулаториялық-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емханалық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Аумақтың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басқару органдары,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 мен облыс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министрлігі,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0610201  Түсік туралы    13       жылдық   1.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(14.07.00                    сақтау жүйесінде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43)                          түсік түсіретін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емдеу-профилактика.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Ауданның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дәрігері, жиынтық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Басқа министрлік.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тердің, ведомство.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лардың және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меншік нысандарын.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дағы түсік түсіретін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емдеу-профилактика.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Аумақтың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басқару органдары,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облыс, қала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5.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министрлігі,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0610203  Иондалған сәуле  15      жылдық   1.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шарпыған адам.                    жүйесінің Мемлекет.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дарға дәрігерлік                  тік бөлу тіркеліміне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 көрсету                    енгізілген адамдарды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байқап, есебін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(14.07.00 ж.                      алатын амбулатория.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                             лық-емханалық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 (бөлімшелер)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(қалалық)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аурухананың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дәрігері, қарамағын.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дағы әрбір ұйымның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Облыстың,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ісін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органдары, қала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 облыс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министрлігі,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0610204  Медициналық     17       жылдық 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кадрлар туралы                    орталық ауруханалар,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(14.07.00                    СЭС-тер,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43)                          сақтау жүйесінің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облыстық бағынысын.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дағы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Басқа министр.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ліктердің, ведомство.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 мен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меншік нысандарының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мекемелері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Облыстың,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басқару органдары,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жүйесінің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деректерін бөлек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көрсете отырып,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қала, облыс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министрлігі,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0610205  Қазақстан Рес.   18     жылдық    1. Аудандық,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публикасындағы                    қалалық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қаржы-шаруашы.                    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лық, кадр,                        станциялар (СЭС),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бақылау қызметі,                  санитарлық-эпидеми.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қоршаған орта.                    ологиялық басқарма.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мониторингі                   лар (СЭБ)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жұқпалы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ауруларды сани.                   2. Облыстық СЭС-тер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тарлық-эпидеми.                   мен СЭБ-тер,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ологиялық қада.                   және Алматы қалала.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ғалау туралы                      рының СЭБ-тері,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(14.07.00                    көліктегі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43)                          СЭБ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Қазақ республи.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калық СЭС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0610202  Стационардың    14-ден.  жылдық   1.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қызметі туралы  саулық            жүйесіндегі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(14.07.00                    профильдердің ауру.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43)                          ханалық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Аудандық (қала.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лық)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аурухананың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дәрігері, жиынтық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Облыстың,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басқаратын орган.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дары,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министрлігі,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0610206  Емдеу-профилак. 30-ден.  жылдық   1. Ересектер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тикалық ұйым.   саулық            балалардың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есебі                         профильдегі емдеу-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(14.07.00 ж.                      профилактикалық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                           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Аумақтың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басқару органы,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облыс, қала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0610694  Жас өспірімдер. 30/1-    жылдық   1. Ересектер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ді, ЖОО студен. денсау.           балалардың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ттері мен арна. лық               профильдегі емдеу-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улы орта оқу                      профилактикалық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орындарының                     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оқушыларын                        2. Аумақтың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диспансерлеу                      денсаулық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басқару органы,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(14.07.00 ж.                      облыс, қала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0610207  Балаларға меди. 31-ден.  жылдық   Балалар аурухана.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циналық көмек   саулық            лары (емханалары,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көрсету туралы                    амбулаториялары),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(14.07.00                    ауруханалардың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43)                          балалар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қалалар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 типті посел.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кедегі біріктіріл.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меген емханалар,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селолық учаскелік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ауруханалар (амбула.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ториялар) балалар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бөлімдерінің бар-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жоғына қарамастан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(соңғылары аудан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орталығында балалар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емханасы болмаған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жағдайда)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0610208  Екіқабат,       32-ден.  жылдық   1. Перзентханалар,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босанатын және  саулық            емхана құрамында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босанған әйел.                    әйелдер консульта.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дерге медицина.                   циясы, акушер-гине.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 көмек көр.                    кологиялық кабинет.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сету туралы                       тері бар барлық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(14.07.00                    меншік нысандарын.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43)                          дағы бүкіл емдеу-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профилактикалық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ұйымдар, стационар.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дағы перзентхана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бөлімдері (палата.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лар, төсектер)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Аумақтың ден.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саулық ісін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органы, облыс, қала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бойынша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0610209  Туберкулезге    33-ден.  жылдық   1. Туберкулезге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шалдыққан нау.  саулық            қарсы диспансерлер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қастар туралы                     (диспансерлік бө.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(14.07.00                    лімдері бар инсти.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43)                          туттар), аурухана.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лар, кабинеттері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бар дербес емханалар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Аудандық (қала.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лық)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бөлімдері, жиынтық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Облыстық денсау.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(департаменті),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4. ҚР ТБҰО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0610210  Көбінесе жыныс  34-ден.  жылдық   Тері-венерология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жолымен бері.   саулық            диспансерлері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летін, аурулар,                   (диспансерлік бө.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саңырауқұлақ                      лімі бар институт.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тері аурулары                     тар) тері-венеро.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қотыр                         логия кабинеттері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бар ауруханалар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(14.07.00 ж.                      (дербес емханалар,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                             кабинеттерінің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бар-жоғына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қарамастан)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0610211  Қатерлі жаңа    35-ден.  жылдық   Онкологиялық дис.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өскіндер шыққан саулық            пансерлер (диспан.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аурулар туралы                    серлік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(14.07.00                    бар онкология ин.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43)                          ституттары), онко.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логиялық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(кабинеттері)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ауруханалар (бірік.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пеген емханалар)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0610212  Психикасы мен   36-ден.  жылдық   Психиатриялық,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мінезі бұзыл.   саулық            психика-неврология.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ған аурулар                       лық ауруханалар,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контингенті                       психика-неврология.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лық диспансерлер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(14.07.00 ж.                      (психиатрия инсти.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                             туты), психиатрия.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лық, психико-сома.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тикалық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(кабинеттері),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палаталары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ауруханалар (бірік.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пеген емханалар)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0610213  Психоактивті    37-ден.  жылдық   1. Наркологиялық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заттарды (ПАВ)  саулық            ауруханалар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пайдалану                         диспансерлер, пси.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салдарынан                        хика-неврологиялық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психикасы мен                     диспансер, ауруха.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мінезі бұзыл.                     налар, бірікпеген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ған аурулар                       емханалар, соның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контингенті                       ішінде емханада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наркологиялық бө.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(14.07.00 ж.                      лімдері (кабинет.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                             тері) бар шаруашы.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 есептегі меке.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мелер; стационар.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дағы бөлімдер, па.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латалар, төсектер;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маманданған емдеу-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профилактикалық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мекемелер (МЕПМ)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Наркология бө.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лімдері (кабинетте.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рі) жоқ, бірақ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наркологиялық нау.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қастарды емдейтін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мекемелер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 0610695  Психоактивті    37/1-ден. тоқсан. Наркологиялық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заттарды (ПАВ)  саулық    дық     ауруханалар,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пайдалану                         диспансерлер, 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салдарынан                        лықтар, психико-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психикасы мен                     неврологиялық ауруха.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мінезі бұзыл.                     налар, диспансерлер,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ған аурулар                       бірікпеген емханалар,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контингенті                       соның ішінде емхана.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да наркологиялық бө.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(14.07.00 ж.                      лімдері, палаталары,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                             төсектері бар шаруа.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шылық есептегі меке.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мелер, наркологиялық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ұйымдардың мәжбүрлеп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емдейтін бөлімдері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0610214  Сот-психиатрия  38-ден.  жылдық   Психиатриялық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комиссиясының   саулық            психика-неврология.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жұмысы туралы                     лық ауруханалар,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(14.07.00                    өз құрамында сот-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43)                          психиатриялық 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раптық комиссиялары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бар диспансерлер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0610215  Қан құю орталы. 39-ден.  жылдық   1. Қан құю бөлімдері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ғының, қан құю  саулық            (қан дайындайтын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бөлімдерінің,                     ауруханалар)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қан дайындайтын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ауруханалардың                    2. Қан құю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 (14.07.00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43)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 0610216  Жедел медицина. 40-ден.  жылдық   Ауруханалар, жедел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 көмек ауру. саулық            медициналық көмек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ханасы станция.                   станциялары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сының (бөлімі.                    (бөлімдері)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нің)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(14.07.00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 0610217  Бөбектер үйінің 41-ден.  жылдық   Бөбектер үйлері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 (14.07.00 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43)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 0610218  Сот-медициналық 42-ден.  жылдық   1. Аудандық (ауда.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сарапшының, сот саулық            наралық),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-медициналық                      дәрігерлер, сот-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сараптау бюро.                    медициналық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сының есебі                       сарапшылар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(14.07.00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                             2. Сот медицина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 0610618  Фельдшер-аку.   43-ден.  жылдық   ФАП-тар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шерлік пункттің 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(ФАП)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(14.07.00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 0610219  Балалар         44-ден.  жылдық   1. Жыл бойғы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санаторийінің   саулық            санаторийлер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(14.07.00 ж.                      2. Маусымдық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                             санаторийлер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(департаменті)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 0610220  Ересектерге     45-ден.  жылдық   1. Жыл бойғы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арналған тубер. саулық            санаторийлер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кулез санато.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рийлерінің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(14.07.00 ж.                      2. Маусымдық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                             санаторийлер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бөлімдері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  0610221  Дезинфекция     46-ден.  жылдық   1. Дезинфекциялық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станциясының,   саулық            станциялар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салауатты өмір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салтын қалып.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тастыру пробле.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малары орталы.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ғының штаттық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маусымдары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есебі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(14.07.00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Салауатты өмір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салтын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проблемаларының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  0610222  Медициналық     47-ден.  жылдық   1. Облыстық,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ұйымдардың      саулық            және Алматы қала.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желісі және                       лық денсаулық бас.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қызметі туралы                    қармалары (департа.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 (14.07.00                   менттері)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43)                          2.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сақтау министрлігі,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Аймақтың денсау.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 ісін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органдары, облыс;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жиынтық есеп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 610696   ҚР Шұғыл меди.  48-ден.  жарты    1. Төтенше жағдай.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циналық көмек   саулық   жылдық   ларды жоюға қатыс.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қызметiнiң тө.                    қан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тенше жағдай.                   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лардағы қызметi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есебi                      2. Апат медицина.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(14.07.00 ж.                      сының аймақтық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                             (аумақтық)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орталықтары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Апат медицина.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сының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 610697   Төтенше жағдай. 49-ден.  жарты    1. Төтенше жағдай.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ларды жоюға     саулық   жылдық   ларды жоюға қатыс.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қатысқан меди.                    қан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циналық ұйым.                   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дардың (құрама.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лардың) қызметi                   2. Апат медицина.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есебi                      сының аймақтық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(14.07.00 ж.                      (аумақтық)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                             орталықтары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Апат медицина.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сының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  0610698  Фельдшер пункт. 50-ден.  жылдық   ФАП-тар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iнiң есебi      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(14.07.00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  0610699  Жеке үй-жайы    51-ден.  жылдық   Жеке үй-жайы жоқ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жоқ медицина    саулық            медицина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қызметкерлері.                    қызметкерлерi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нің есебi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(14.07.00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  0610700  Балалардың мү.  52-ден.  жылдық   Балалар аурухана.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гедектігі жө.   саулық            лары (емханалары,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нiндегi есеп                      амбулаториялары),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(14.07.00 ж.                      ауруханалардың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                             балалар бөлiмдерi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қалалар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 типтi посел.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келердегi бірікпеген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емханалар, селолық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учаскелiк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аудандық ауруханалар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(амбулаториялар)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балалар бөлімдерінің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болу-болмауына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байланыссыз (соңғы.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сы, аудан орталығын.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 балалар емханасы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болмаған жағдайда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  0610485  Балалар үйі,    95      жылдық    Барлық министрлiк.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мектеп-интернат                   тердiң, ведомстволар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пен орман мек.                    мен барлық меншiк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тебi дәрігерінің                  санаттарындағы бала.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есебi                             лар үйлері мектеп-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(14.07.00 ж.                      интернаттар, орман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                             мектептерi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  0610688  Отбасылық дәрi. 1.1     айлық     Отбасылық дәрiгерлiк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герлiк амбулато.                  амбулаториялар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рияның есебi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(11.07.00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  0610689  Емхананың есебi 1.2     айлық     Емханалар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(11.07.00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42)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  0610690  Консультациялық 1.3     айлық     Консультациялық-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-диагностикалық                   диагностикалық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емхананың (ор.                    емханалар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талықтың) есебi                   (орталықтар)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(11.07.00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  0610691  Стационардың    1.4      айлық    Стационарлық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есебi                             бөлiмшесi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(11.07.00 ж.                      медициналық ұйымдар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  0610692  Қан құю орта.   1.5      айлық    Қан құю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лығының есебi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(11.07.00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42)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  0610693  Салауатты өмiр  1.6      айлық    СӨСҚП орталықтары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салтын қалып.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тастыру пробле.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малары орталы.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ғының (СӨСҚП)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(11.07.00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Қалалық (облыстық)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СЭС                 кейінгі 5-күні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Облыстық СЭС 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кейінгі 5-күні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ҚР Денсаулық        3.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министрлігінің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СЭС-і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4. Республикалық СЭС   4.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пен қаланың, облыстың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басқармасы  белгілеген мерзімдерде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Қалалық (облыстық)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СЭС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Облыстық СЭС        2. 5 қаңтар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ҚР Денсаулық        3.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СЭС-і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4. Қаланың, облыстың   4.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басқарма. 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лары, ҚР Денсаулық     белгілеген мерзімдерде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5. Қазақстан Респуб.   5.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Статистика   мерзімдерде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1. Облыстық тері-      1. Есепті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вендиспансері          кейінгі 5-күн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ҚР Денсаулық        2. Есепті тоқсаннан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кейінгі 15-күн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1. Қалалық денсаулық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бөлімдері (қалалық     кейінгі 5-күн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орталық ауруханалар),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(қала ішіндегі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аудандық) ауруханалар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СПИД-ке қарсы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профилактика және      кейінгі 5-күн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күрес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қалалық (Алматы қ.)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орталықтары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СПИД-ке қарсы 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профилактика және      кейінгі 10-күн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күрес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Статистикалық       4.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органдар               мерзімдерде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5. ҚР Денсаулық        5.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кейінгі 15-күн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6. ҚР Статистика       6.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мерзімдерде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1. Аудандық, қалалық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СЭС-тер                кейінгі 5-күн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Емдеу мекемесі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мен өзінен жоғары      кейінгі 5-күн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 тұрған жердегі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аудандық,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СЭС-тер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Аудандық СЭС        3.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кейінгі 7-күн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Республикалық       4.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СЭС                    кейінгі 10-күн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5. ҚР Денсаулық        5.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кейінгі 13-күн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1. Аудандық, қалалық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СЭС-тер                кейінгі 5-күн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Емдеу мекемесі   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мен өзінен жоғары      кейінгі 5-күн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ұйым тұрған жердегі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аудандық,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СЭС-тер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Аудандық СЭС        3.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кейінгі 7-күн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Республикалық       4.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СЭС                    кейінгі 10-күн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5. ҚР Денсаулық        5.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кейінгі 13-күн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1. Аумақтық (облыс.    1.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тық, 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Облыстың, қаланың   2. 25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басқар.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малары мен ҚР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Статистика       3.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мерзімдерде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1. Облыстың, қаланың   1.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Облыстық            2. 25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басқар.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масы және ҚР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Статистика       3.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мерзімдерде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1. Облыстың, қаланың   1.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Облыстық            2. 25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басқар.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масы және ҚР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Статистика       3.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мерзімдерде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1. Аудандық (қалалық)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орталық аурухананың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Аумақтың (облыс,    2. Олар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қала) денсаулық ісін   мерзімдерде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Тұрған жеріндегі    3.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қаланың, облыстың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өзінің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ұйымы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Облыстық            4.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басқар.   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масы және ҚР          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       мерзімдерде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5. ҚР Статистика       5.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мерзімдерде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1. Аудандық (қалалық)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орталық аурухананың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Облыстың, қаланың   2. Олар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ісін         мерзімдерде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Тұрған жеріндегі    3.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қаланың, облыстың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өзінің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ұйымы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Облыстық            4.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басқар.   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масы және ҚР          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       мерзімдерде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5. ҚР Статистика       5.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мерзімдерде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1. Аудандық (қалалық)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орталық аурухананың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Облыстың, қаланың   2. Олар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ісін         мерзімдерде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Тұрған жеріндегі    3.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қаланың, облыстың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өзінің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ұйымы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Облыстық            4.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басқар.   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масы және ҚР          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       мерзімдерде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5. ҚР Статистика       5.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мерзімдерде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1. Ауданның бас      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дәрігері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Облыстың, қаланың   2. Олар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ісін         мерзімдерде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Тұрған жеріндегі    3.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қаланың, облыстың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өзінің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ұйымы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Облыстық            4.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басқар.   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масы және ҚР          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       мерзімдерде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5. ҚР Статистика       5.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мерзімдерде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1. Аудандық (қалалық)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орталық аурухананың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Облыстың, қаланың   2. Олар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ісін         мерзімдерде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Облыстың статистика 3.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 және ҚР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ҚР Статистика       4.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белгілеген мерзім.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1. Облыстық, қаланың   1. 5 қараша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ісін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Өзі тұрған          2. 5 қараша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облыстың,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басқару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органы мен жоғары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тұрған өз ұйымы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Облыстың            3.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статистикасы         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 және ҚР    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       мерзімдерде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ҚР Статистика       4.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мерзімде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1. Облыстық            1. 5 қараша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эпидемиологиялық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станция мен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(СЭС, СЭБ)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а) Қазақ            2. 20 қараша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республикалық СЭС;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Облыстың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а) ҚР Денсаулық     3. 20 наурыз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ҚР Статистика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1. Аудандық (қалалық)  1. 5 қараша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орталық аурухананың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Қаланың, облыстың   2. Басқару органы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ісін        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органы         мерзімдерде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а) Облыстың         3. ҚР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басқармасы  сақтау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ҚР Денсаулық       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мерзімдерде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ҚР Денсаулық        4.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мерзімдерде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1. Аудандық (қалалық)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Облыстың, қаланың   2. Олар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басқармасы  мерзімдерде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1. Аудандық (қалалық)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Облыстың, қаланың   2. Олар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басқармасы  мерзімдерде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Аудандық (қалалық)     5 қараша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1. Аудандық (қалалық)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Облыстың, қаланың   2. Олар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басқармасы  мерзімдерде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1. Аудандық (қалалық)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Облыстық денсаулық  2. 10 қараша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ТБҰО                3. 20 қаңтарға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4. ҚР Денсаулық        4. Олар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мерзімдерде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Аудандық (қалалық)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Аудандық (қалалық)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Аудандық (қалалық)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1. Аудандық (қалалық)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Аудандық (қалалық)  2.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 Республикалық  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емханалық              кейінгі 5-күн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психиатриялық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аурухана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Республикалық          25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емханалық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психиатриялық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аурухана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1. Аудандық (қалалық)  1.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(ауданның,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аймақтық орталық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Қалалық, облыстық   2. Олар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басқармасы   мерзімдерде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(департаменті), ҚР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министрлігі, аймақтық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қан құю орталығы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 Аудандық (қалалық)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(ауданның,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31  Аудандық (қалалық)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(ауданның, қаланың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32  1. а) облыстардың      1. а)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(қалалардың) сот-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медициналық сараптау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бюросы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б) ҚР Денсаулық        б) 10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сот медицинасының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Денсаулық        2. Олар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мерзімдерде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33  Селолық учаскелік 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аурухана, амбулатория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арқылы ауданның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34  1. Аумағында         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санаторий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Аумағында           2. Маусым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санаторий бар          аяқталғаннан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басқарма      кейінгі 5-күн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Денсаулық        3. Олар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мерзімдерде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35  1. Аумағында         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санаторий бар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Аумағында           2. Маусым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санаторий бар          аяқталғаннан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басқарма      кейінгі 5-күн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ҚР Денсаулық        3. Олар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мерзімдерде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36  1. Аумақтық            1. 5 қараша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санитарлық-эпидеми.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ологиялық станция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Жоғары тұрған       2. 5 қараша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инстанция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37  1. ҚР Денсаулық        1. Олар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мерзімдерде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ҚР Статистикасы     2. Келісілген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агенттігі    мерзімдерде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Облыстың, қаланың   3. Олар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 басқармасы  мерзімдерде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38  1. Апат медицинасының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аймақтық (аумақтық)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Апат медицинасының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орталығы               кейінгі 10-күні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ҚР Денсаулық        3.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мерзімдерде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39  1. Апат медицинасының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аймақтық (аумақтық)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орталықтары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Апат медицинасының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орталығы               кейінгі 10-күні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ҚР Денсаулық        3. Белгілеген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сақтау министрлігі     мерзімдерде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40  Селолық учаскелік 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аурухана, амбулатория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арқылы ауданның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41  Селолық учаскелік 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аурухана, амбулатория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арқылы ауданның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 дәрігері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42  Аудандық (қалалық)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бөлімі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(ауданның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дәрігері)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43  Облыстық (қалалық)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денсаулық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(департаменті)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44  Денсаулық басқармасы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(бағдарламаның     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әкімгері)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статистикалық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жинау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уәкілетті орган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45  Денсаулық басқармасы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(бағдарламаның     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әкімгері)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статистикалық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жинау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уәкілетті орган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46  Денсаулық басқармасы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(бағдарламаның     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әкімгері)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статистикалық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жинау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уәкілетті орган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47  Денсаулық басқармасы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(бағдарламаның     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әкімгері)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статистикалық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жинау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уәкілетті орган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48  Денсаулық басқармасы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(бағдарламаның     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әкімгері)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статистикалық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жинау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уәкілетті орган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49  Денсаулық басқармасы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(бағдарламаның         кейінгі 5-күні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әкімгері)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статистикалық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жинау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уәкілетті орган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сатып алу жөніндегі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0610670  Өткізілген      1-ГЗ   тоқсандық 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тауарларды, жұ.                   бюджет бағдарлама.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мыстар мен қыз.                   сының әкімшілері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меттер көрсетуді                  және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мемлекеттік                       сатып алу мәселеле.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көрсетуді мемле.                  рімен шұғылдануға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кеттік сатып                      Әкім уәкілеттік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алулар туралы                     берген облыстардың,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(01.08.02                    Алматы мен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42-г)                        қалаларының атқа.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рушы органдары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0610675  Нақты жеткізіл. 2-ГЗ   тоқсандық 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ген тауарлар,                     бюджет бағдарлама.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орындалған жұ.                    сының әкімшілері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мыстар, көрсе.                    және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тілген қызмет.                    сатып алу мәселеле.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 туралы есеп                   рімен шұғылдануға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(01.08.02 ж.                      Әкім уәкілеттік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42-г)                           берген облыстардың,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Алматы мен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қалаларының атқа.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рушы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Қазақстан      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кейінгі 25-күнге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Мемлекеттік сатып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алу жөніндегі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Қазақстан        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кейінгі 25-күнге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Мемлекеттік сатып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алу жөніндегі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Жер ресурстарын басқару жөнiндегi агенттiгi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0604045  Нақты жер және  22      жылдық    Аудандық (қалалық)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оны санаттар,                     жер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жер учаскелерi.                   Облыстық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нiң иелерi, жер     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пайдаланушылар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алаптар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бөлу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(09.08.96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0604046  Нақты суармалы  22а     жылдық    1. Аудандық (қала.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жер туралы                        лық) жер комитет.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оны санат.                   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тар, жер учаске.                  2. Облыстық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лерiнiң иелерi,     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жер пайдалану.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шылар мен алаптар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бөлу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(09.08.96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0604051  Ауыл шаруашылы. 22, 22а-  жылдық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ғына арналған   нысанда. 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жерлердегi ауыл рына N 1         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шаруашылық ал.  қосымша           2.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қаптары көлемi.                   жер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нiң өзгеруi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анықтама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(09.08.96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0604052  Азаматтар мен   2-нысан.  жылдық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заңды тұлғалар. ға N 2   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ға ауыл шаруа.  қосымша          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шылыққа жатпай.                   2.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тын және өзге                     жер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 мақсаттарға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тұрақты пайда.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лануға берiлген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жерлер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(09.08.96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0604053  Азаматтар мен   22-нысан. жылдық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заңды тұлғалар. ға N 3   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ға ауыл шаруа.  қосымша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шылыққа жатпай.                   2.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тын мақсаттар                     жер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үшін уақытша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пайдалануға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берiлген жерлер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туралы, сондай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-ақ ауыл шаруа.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шылығын жүргізу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үшiн, геология.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 барлау,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iздестiру, гео.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дезиялық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басқа қарастыру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жұмыстары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берілген жерлер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(09.08.96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0604054  Бұрын ауыл       22-ны.  жылдық 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шаруашылығынан   санға   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басқа мақсаттар  N 4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үшін берiлген    қосымша          2. Облыстық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жерлердi адамдар    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заңды тұлға.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лардың қайтар.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ғаны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(09.08.96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0604055  Негiзгi жер      22-ны.  жылдық 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пайдаланушылар   санға   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жер учас.    N 5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келерi иелерінің қосымша          2. Облыстық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жер санаттары       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алқап.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тарының өзгеруi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анықтама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(09.08.96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0604056  Ауыл шаруашы.    22-ны.  жылдық 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лығына арналған  санға   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жыртылатын жер.  N 6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лердi пайдалану  қосымша          2. Облыстық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анықтама     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(09.08.96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0604057  Түбегейлi жақ.   22-ны.  жылдық 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сартылатын пi.   санға   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шен шабындық.    N 6а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тары мен жай.    қосымша          2. Облыстық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ылымдарды пай.      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далану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анықтама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(09.08.96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0604058  Ауданның, облыс. 22-ны.  жылдық 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тың, республика. санға   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ның әкiмшiлiк    N 7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шегiнен тыс пай. қосымша          2. Облыстық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даланылатын жер     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анықтама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(09.08.96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0604059  Басқа аудандар.  22-ны.  жылдық 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дың, облыстар.   санға   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дың, мемлекет.   N 8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тердің пайдала.  қосымша          2. Облыстық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нуына берiлген      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жер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анықтама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(09.08.96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0604060  Ауданның,        22-ны.  жылдық 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облыстың жерле.  санға   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рiн эксплика.    N 9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циялау           қосымша          2. Облыстық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(09.08.96 ж.        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0604061  Аудан, облыс,    22-ны.  жылдық 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Қазақстан Рес.   санға   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публикасы аза.   N 10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маттарының және  қосымша          2. Облыстық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заңды тұлғалар.     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ының жерлерiн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экспликациялау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(09.08.96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0604062  Орман қоры       22-ны.  жылдық 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жерiнiң құрамы   санға   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оны пайда.  N 11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лану туралы      қосымша          2. Облыстық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анықтама            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(09.08.96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0604047  Жердiң пайдала.  1-жер тоқсандық  Облыстық жер ресур.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нылуын бақылау          жылдық    старын басқару ко.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(5.06.01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20-с)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0604048  Жер реформасының 2-жер тоқсандық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барысы туралы            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(09.08.96                    комитеттерi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34)                          2. Облыстық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комитеттері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0604050  Жердi қалпына    2-тп-    жылдық  1. Аудандық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келтiру, топы.   "қалпына         (қалалық)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рақтың құнарлы   келтiру"         комитеттерi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қабатын сыпырып                   2. Облыстық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алу және пайда.               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лану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(09.08.96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34)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комитеттерiне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жөнiндегi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ҚР Жер ресурстарын     1. 1 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жөніндегі         31 наурызға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агенттігіне  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2. 1 жартыжылдық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30 маусымға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дейін 9 айға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30 қыркүйекке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4. 1 жылға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қарашаға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1. Облыстық жер        1.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комитеттеріне             кейiнгi 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жөніндегі         кейiнгi 10-күнге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агенттігіне              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1. Облыстық жер        1. 1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комитеттеріне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Жер ресурстарын  2. 20 желтоқсанға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басқару жөніндегі     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агенттігіне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Көшi-қон және демография жөнiндегі агенттiгi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0610652  Босқындар ту.   Босқын.  жарты    1. Аудандық көші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ралы есеп       дар      жылдық   -қон және демография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(1.12.99 ж.                       жөніндегі бөлiмшелер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65)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2. Облыстық (қала.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лық) көші-қон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демография жөнiндегі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басқарма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Қазақстан Респуб.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ликасының Көшi-қон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демография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жөнiндегi агенттігі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0610651  Қазақстан Рес.  17-II    жарты    1. Қоныс аударушы.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публикасына ше.          жылдық   ларды қабылдайтын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телден қоныс                      аудандық көшi-қон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аударып көшiп                     бөлiмшелерi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келген байырғы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ұлтты қабылдау                    2. Облыстық көші-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шаруашылы.                   қон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ғын жайғастыру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3. Қазақстан Респуб.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(26.05.98 ж.                      ликасының Көшi-қон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13)                             және демография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жөніндегi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Облыстық (қалалық)  1.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көшi-қон және демо.    кейiнгi 7-күнi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графия жөнiндегі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 Респуб.   2.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Көші-қон     кейiнгi 20-күнi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демография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жөнiндегi агенттiгi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Қазақстан Респуб.   3.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Статистика   кейiнгi 30-күнi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жөнiндегi агенттiгi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Облыстық (қалалық)  1.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көшi-қон және демо.    кейiнгi 7-күнi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графия жөнiндегі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басқарма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 Респуб.   2.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Көші-қон     кейiнгi 20-күнi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және демография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жөнiндегi агенттiгi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3. Қазақстан Респуб.   3.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Статистика   кейiнгi 30-күнi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жөнiндегi агенттiгi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Туризм және спорт жөнiндегi агенттiгi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0605066  Дене шынықтыру  2-ФК    жылдық    1. Аудандық (қала.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спорт жө.                     лық) турспорткоми.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нiндегi есеп                      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(05.07.01 ж.                      2. Облыстық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32-с)                           қалалық,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және Алматы қала.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лары спорткомитет.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0610451  Балалар-жасөс.  5-ФК    жылдық    1. Спорттық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пiрiмдер спорт.                    мектептер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тық мектебiнiң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(олимпиядаға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резерв балалар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-жасөспiрiмдер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мектебi) есебi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(05.07.01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32-с)                           2.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ОРБЖМ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0610751  Спорт колледж.  7-ФК    жылдық    Спорт колледждерi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дерi, спортқа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дарынды балалар.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ға арналған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мектеп-интер.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наттардың есебi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(05.07.01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32-с)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0610750  Жоғары спорттық 8-ФК    жылдық    Жоғары спорттық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шеберлік мекте.                   шеберлiк мектебi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бiнiң есебi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(05.07.01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32-с)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Облыстық турспорт.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комитеттері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ҚР Туризм және      2. 20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спорт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агенттiгi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Қалалық, облыстық,  1.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дене шынықтыру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спорт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уәкiлеттi органдар,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вeдомство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бағыныстылығы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ЕСҚ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Республикалық дене  2.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шынықтыру және спорт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жөнiндегi уәкiлеттi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органдар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Қалалық, облыстық,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дене шынықтыру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спорт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уәкiлеттi органдар,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ведомство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бағыныстылығы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ЕСҚ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Қалалық, облыстық,     5 қаңтар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дене шынықтыру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спорт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уәкiлеттi органдар,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ведомство немесе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бағыныстылығы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ЕСҚ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Төтенше жағдайлар жөнiндегi агенттiгi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   0610002 Жүргізілген      НС       айлық    Облыстық, Астана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қадағалау-                         және Алматы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алдын-алу                          Төтенше жағдайлардың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жұмыстары                          алдын алу және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туралы есеп                        жөнiндегi инспек.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(8.02.01 ж.                        циялары, Атом-энер.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N 4-с)                             гетикалық кешенiнде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жұмыстарды қауiпсiз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жүргiзудi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жөнiндегi облысара.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лық инспекция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Мамандандырылған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теңiз инспекциясы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0610419  Жарылғыш        УВМ      жылдық   Облыстық, Астана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материалдардың                    және Алматы қалалық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жоғалғаны ту.                     Төтенше жағдайлардың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ралы есеп                         алдын алу және жою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(7.05.92 ж.                       инспекциялары, Атом-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64) жөнiндегi                   энергетикалық кеше.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нiнде жұмыстарды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қауiпсiз жүргiзудi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қадағалау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облысаралық инспек.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ция және Мамандан.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дырылған теңiз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инспекциясы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Қазақстан Республика.  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Төтенше жағдай.    кейiнгi 5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 жөнiндегi агенттiгi 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Қазақстан Республика.  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Төтенше жағдай.    кейiнгi 5 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лар жөнiндегi агенттiгi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Ұлттық Банкі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0610577  Депозиттер және   1-СБ   айлық    1. ҚР Ұлттық Банктің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олар бойынша                     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сыйақылардың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ставкалары                        2. Екінші деңгейдегі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банктер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(24.12.99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70)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0610578  Кредиттер және    2-СБ   айлық    1. ҚР Ұлттық Банктің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олар бойынша                     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сыйақылардың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ставкалары                        2. Екінші деңгейдегі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банктер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(24.12.99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70)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0610579  Клиенттердің      3-СБ   айлық    1. ҚР Ұлттық Банктің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несиесі бойынша                  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мерзімі өткен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берешектердің                     2. Екінші деңгейдегі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қалдығы туралы                    банктер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(24.12.99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70)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0610580  Банктің кредит.   4-СБ   айлық    1. ҚР Ұлттық Банктің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тері бойынша                     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несиелік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берешектердің                     2. Екінші деңгейдегі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қалдығы туралы                    банктер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(24.12.99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70)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0610582  Айырбастау пункт. 6-СБ   айлық    ҚР Ұлттық Банктің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терінде қолма-қол                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шетел валюталарын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сатып алу/сату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(24.12.99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70)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0610584  Банкаралық кре.   8-СБ   апта     Екінші деңгейдегі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диттер мен банк          сайын    банктер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депозиттері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(24.12.99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70)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0610585  Уәкілетті банк.   9-СБ   күн      Екінші деңгейдегі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тердің биржадан          сайын    уәкілетті банктер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тыс операциялары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мәліметі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(24.12.99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70)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0610586  Уәкілетті банк.   10-СБ  апта     Екінші деңгейдегі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тердің биржадан          сайын    уәкілетті банктер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тыс операциялары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мәліметі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(24.12.99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N 70)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0610587  Айырбастау пункт. 11-СБ  айлық    ҚР Ұлттық Банктің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терінің саны                     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мәлімет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(24.12.99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70)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0610588  Банктердің қолда  12-СБ  айлық    1. ҚР Ұлттық Банктің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бар ақша айна.                   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лымы (кассалық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айналым) туралы                   2. Екінші деңгейдегі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есебі (29.06.01                   банктердің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24-с)                        филиалдары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3. Екінші деңгейдегі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банктер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0610619  Клиенттер қара.   13-СБ  айлық    1. Екінші деңгейдегі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жатының қозға.                    банктер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лысы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(1.02.00 ж. N 1)                  2. Почта-жинақ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мекемелері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0610677  Шет ел валютала.  15-СБ  айлық    Қазақстан Республи.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рының әкелiмi мен                 касының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әкетілімі туралы                  банктiң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мәлімет (24.12.99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70)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0610678  Шapуa (фермер)    2-СБ   айлық    1. ҚР Ұлттық банктiң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қожалықтарының    (ф/м)           филиалдары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несиелерi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олар бойынша                      2. Екiншi деңгейдегi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сыйақылардың                      банктер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ставкалары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(24.12.99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70)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0610667  Гранттарды алу    11-ОБ тоқсандық Екiншi деңгейдегi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игеру туралы                  банктер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шетелдiк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кредиттердi пай.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далану мен өтеу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жөнiндегi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(28.05.99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0610668  Резидент емес.    1-ПБ  тоқсандық Сыртқы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терге қойылған                    операцияларды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қаржылық талап                    асыратын кәсiпорын.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пен олардың                       дар, соның iшiнде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алдындағы мiн.                    бiрлескен және шет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деттемелер                        елдiк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(28.05.99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18)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0610680  Жүк пен жолаушы   2-ПБ  тоқсандық Авиация, теңiз,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тасымалдаудан                     (өзен) автомобиль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және басқа да                     және құбыр көлiк.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көлiк операция.                   терiнiң кәсiпорын.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ларынан түскен                    дары, ұйымдары,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түсiмдер мен                      компаниялары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төлемдер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(23.02.00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ж. N 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0610681  Темiр жолмен      3-ПБ  тоқсандық "Қазақстан темiр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жүк және жолаушы                  жолы" РМК, темiр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тасымалдаудан                     жол көлiгінiң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түскен түсiмдер                   кәсiпорындары,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төлемдер                      ұйымдары, компания.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лары, экспедициялары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(23.02.00 ж.                      және агенттiктерi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0610682  Көлiк кәсiпорын.  4-ПБ  тоқсандық Көлiк агенттiктерi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дарының резидент                  мен экспедициялары,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еместерi атынан                   темiр жолдан басқа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жүзеге асатын                     барлық көлiк түрле.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операциялар                       рінің резидент емес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кәсiпорындарының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(23.02.00 ж. N 3)                 өкiлдерi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0610683  Көлiктiң резидент 5-ПБ  тоқсандық Көлiк қызметiмен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емес кәсiпорында.                 қосалқы және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рынан алынған                     шұғылданатын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ақшалай түсiм                    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(23.02.00 ж. N 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0610684  Резидент емес.    6-ПБ  тоқсандық "Қазақтелеком" ҰАК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терден алынған                    ААҚ,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(резидент емес.                   мемлекеттiк почта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терге көрсетiл.                   байланысы кәсiпорны,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ген) байланыс                     РГКП "Қазтелерадио",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қызметтерi ту.                    сондай-ақ жоғарыда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ралы есеп                         айтылған құрылымға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(23.02.00 ж. N 3)                 кiрмейтiн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байланыс кәсiпорын.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дары меншiк нысанына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қарамастан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0610685  Резидент емес.    7-ПБ  тоқсандық Қазақстан Республи.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терден алынған                    касының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(резидент емес.                   басқару органдары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терге ұсынылған)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 көрсету.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лер мен жәрдем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ақшалар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(23.02.00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0610686  Резидент емес.    10-ПБ тоқсандық Сыртқы 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термен халықара.                  операцияларды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лық операциялар                   асыратын бiрлескен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шетелдік кәсiпорындар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(23.02.00 ж. N 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0610687  Халықаралық       11-ПБ тоқсандық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сақтандыру опера                  ұйымдары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циялары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қайта сақтандыру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(23.02.00 ж. N 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0606507  Резидент eмес.    9-ПБ  тоқсандық Екінші деңгейдегі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терге қаржылай                    банктер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талаптардың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олардың алдындағы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мiндеттемелердiң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жайы туралы есеп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(10.04.00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11)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0610676  Бағалы қағаздар   15-ПБ тоқсандық Атаулы иелер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бойынша резидент                  құнды қағазды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еместермен халық.                 тiркеушілер бағалы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аралық операциялар                қағаздарды ұстау.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туралы есеп                       шылардың тiзілімiн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(16.01.01 ж.                      өздігінен жүргізуші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2-с)                            акционерлiк қоғамдар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0610786  Қолма-қол шетел   16-ПБ   айлық   Екінші деңгейдегі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валютасының қоз.                  банктер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ғалысы туралы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(30.10.02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49-г)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 0610590  Бағалы қағаздар.  2      айлық    Бағалы қағаздардың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дың сауда-сат.                    сауда-саттығын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тығын ұйымдас.                    ұйымдастырушылар: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тырушылардың                      қор биржасы мен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қызметi туралы                    биржадан тыс рынок.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(14.11.96 ж.                 тың баға белгiлейтiн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                             ұйымы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0610592  Бағалы қағаздар   4     тоқсандық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рыногындағы кас.                  рыногында касто.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тодиальдық қыз.                   диальдық қызметтi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меттiң қорытын.                   iске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дылары туралы                     заңды тұлғалар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(14.11.96 ж.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0610593  Депозитарлық      5     тоқсандық Бағалы қағаздар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қызметтiң қоры.                   рыногында депози.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тындылары туралы                  тарлық қызметті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 (14.11.96 ж.                 iске асыратын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43)                             заңды тұлғалар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 0610783  Акциядағы инвес.  1-апи   жылдық  Институционалдық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тициялар туралы                   бiрлiктер - инвес.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есеп, қосылмаған                  торлар (банктер,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резидент еместер                  зейнетақы активтерiн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шығарған, ұзақ                    басқаратын компания.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мерзiмдi және                     лар, сақтандыру ұй.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қысқа мерзiмдi                    ымдары, инвестициялық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борышқорлық                       қорлар), инвестиция.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бағалы қағаздар                   лық қызметтi жүзеге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мен вексельдер                    асыратын басқа 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(04.06.02 ж.                      ұйымдар, сондай-ақ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N 18-г)                           кастодиандар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таблицаның жалғасы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7        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 1. Қазақстан Респуб.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Ұлттық       кейінгі 8-күні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 Респуб.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Ұлттық       кейінгі 7-күні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   1. Қазақстан Респуб.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Ұлттық       кейінгі 9-күн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 Респуб.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Ұлттық       кейінгі 8-күні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  1. Қазақстан Респуб.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Ұлттық       кейінгі 8-күні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 Респуб.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Ұлттық       кейінгі 7-күні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   1. Қазақстан Респуб.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Ұлттық       кейінгі 7-күні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2. Қазақстан Респуб.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Ұлттық       кейінгі 6-күні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   Қазақстан Респуб.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Ұлттық       кейінгі 7-күні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   Қазақстан Респуб.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Ұлттық       кейінгі 2-жұмыс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Банкi                  күні сағат 16-ға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   Қазақстан Респуб.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Ұлттық       кейінгі келесі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Банкi                  күні сағат 17-ге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   Қазақстан Респуб.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Ұлттық       кейінгі 2-ші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Банкi                  күні сағат 17-ге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   Қазақстан Респуб.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Ұлттық       кейінгі 8-күн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  1. Қазақстан Респуб.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Ұлттық       кейінгі 5-ші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Банкi                  күні сағат 16-ға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Екінші деңгейдегі   2. 2-ші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банктің бас кеңсесі    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3. Қазақстан Респуб.   3.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Ұлттық       кейінгі 5-ші жұмыс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Банкi                  күні сағат 16-ға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  1. Қазақстан Респуб.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Ұлттық       кейінгі 15-күнге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Банкi                  дейін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 Респуб.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Ұлттық       кейінгі 15-күнге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Банкi         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  Қазақстан Респуб.     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Ұлттық       кейін 5-ші күні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Банкi                  сағат 17-ге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  1. Қазақстан Респуб.   1.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Ұлттық       кейінгі 10-күн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2. Қазақстан Респуб.   2. Есепті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ликасының Ұлттық       кейінгі 9-күн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Банкiне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  а) Қазақстан         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кейiнгі 10-күнге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Ұлттық Банкiне         дейін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б) ҚР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министрлiгiне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  ҚР Ұлттық Банкiнiң   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респонденттiң тұрған   кейiнгi 40-күнде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жерi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филиалы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  Қазақстан Республика.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 Ұлттық Банкiнiң     кейiнгi 30-күнге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респонденттiң тұрған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жерi бойынша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17  Қазақстан Республика.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 Ұлттық Банкiнiң     кейiнгi 30-күнге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респонденттiң тұрған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жерi бойынша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18  Қазақстан Республика.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 Ұлттық Банкiнiң     кейiнгi 30-күнге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респонденттiң тұрған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жерi бойынша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19  Қазақстан Республика.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 Ұлттық Банкiнiң     кейiнгi 30-күнге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респонденттiң тұрған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жерi бойынша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  Қазақстан Республика.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 Ұлттық Банкiнiң     кейiнгi 30-күнге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респонденттiң тұрған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жерi бойынша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21  Қазақстан Республика.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 Ұлттық Банкiнiң     кейiнгi 30-күнге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респонденттiң тұрған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жерi бойынша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  Қазақстан Республика.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 Ұлттық Банкiнiң     кейiнгi 30-күнге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респонденттiң тұрған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жерi бойынша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филиалы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23  Респонденттiң тұрған 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жерi бойынша           кейiнгi 20-күнге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Қазақстан Республика.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сының Ұлттық Банкiнiң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облыстық филиалы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24  Қазақстан            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кейiнгi 20-күнге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Ұлттық Банкi          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25  Қазақстан            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кейiнгi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Ұлттық Банкi           айдың 20-күнi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26  Қазақстан              есептi кезеңнен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кейiнгi 15-күнге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Ұлттық Банкi          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27  Бағалы қағаздар        есептi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ұлттық       кейiнгi 30-күнге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комиссия              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28  Бағалы қағаздар        есептi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ұлттық       кейiнгi 30-күнге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комиссия              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  Бағалы қағаздар        есептi жылдан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жөніндегі ұлттық       кейiнгi 30-күнге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комиссия               дейiн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30  Қазақстан              20 маусымға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Республикасының        дейiн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Ұлттық Банкi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