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469c5" w14:textId="e0469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2002 жылғы 18 ақпандағы N 228 қаулысына толықтырулар мен өзгерiстер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қаулысы. 2002 жылғы 11 қараша N 228в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"Бюджет жүйесi туралы" Қазақстан Республикасының 1999 жылғы 1 сәуiрдегi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Yкiметi 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Ауыл шаруашылығы министрлiгiнiң республикалық бюджеттiк бағдарламаларының 2002 жылға арналған паспорттарын бекiту туралы" Қазақстан Республикасы Yкiметiнiң 2002 жылғы 18 ақпандағы N 228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толықтырулар мен өзгерiстер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көрсетiлген қаулыға 6-қосымшада: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"Бюджеттiк бағдарламаны iске асыру бойынша iс-шаралар жоспары" деген 6-тармақта: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"Бағдарламаны (кiшi бағдарламаны) iске асыру жөнiндегi iс-шаралар", "Іcкe асырудың мерзiмдерi" деген 5, 6-бағандардағы реттiк нөмiрi 1-жол мынадай мазмұндағы абзацпен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"-ветеринариялык препараттардың                жыл бойына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республикалық қорын жасау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және сақтау    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көрсетiлген қаулыға 15-қосымшада: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"Бюджеттiк бағдарламаны iске асыру бойынша iс-шаралар жоспары" деген 6-тармақ осы қаулыға 1-қосымшаға сәйкес жаңа редакцияда жазылсын;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көрсетiлген қаулыға 22-қосымшада: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"Бюджеттiк бағдарламаны iске асыру бойынша iс-шаралар жоспары" деген 6-тармақ осы қаулыға 2-қосымшаға сәйкес жаңа редакцияда жазылсын.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күшiне енедi.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Yкiметiнiң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2002 жылғы 11 қарашадағы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228в қаулысына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   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Yкiметiнiң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2002 жылғы 19 ақпандағы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229 қаулысына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15-қосымша         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 Бюджеттiк бағдарламаны iске асыру жөнiндегi iс-шаралар жоспары: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|Бағ.|Кіші|  Бағдарламаның  | Бағдарламаны |Іске  |  Жауапты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|дар.|бағ.|  (кiшi бағдар.  | (кiшi бағдар.|асыру |  орындау.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|лама|дар.|    ламаның)     | ламаны) іске | мер. |   шылар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|коды|лама|     атауы       |    асыру     | зім.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 |коды|                 |  жөніндегі   | дері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 |    |                 | іс-шаралар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1   2     3         4                 5         6        7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 055        Су ресурстарын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басқаруды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жердi қалпына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келтiрудi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жетiлдiру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101    Жобаны басқару.  Жобаны iске     Жыл   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ға iшкi көздер.  асыру үшiн 9   бойына  Республикасы.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ден жәрдем     адам санында           ның Ауыл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көрсету үшiн    жергілікті             шаруашылығы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жергiлiктi     консультант.          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консультанттар.  тарды тарту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дың қызмет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көрсетулерiн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сатып 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102    Егжей-тегжейлi      Мотт         Жыл   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жобалауды, құры.  МакДональд    бойына  Республикасы.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лыс уақытында     фирмасының            ның Ауыл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техникалық қада. консультация.          шаруашылығы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ғалауды және     лық қызметi           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iшкi көздерден   (құрылысты             "Мотт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қызмет көрсету    қадағалау,            МакДональд/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мерзiмiн жүзеге  инспекторлар,          Темельсу" БК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асыру үшiн       клерктер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консультациялық  ұстау, қолдау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қызмет көрсету.    тобының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лермен       жұмысы, оқыту)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қамтамасыз ету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081    Ішкi көздер есе. 1. Тауарларды   Жыл   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бiнен жобаны    (зертханалық,  бойына  Республикасы.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iске асыру      компьютерлiк           ның Ауыл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жабдықтарды,           шаруашылығы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автомашиналар.        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ды), жұмыстар.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ды және қызмет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көрсетулердi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сатып 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бойынша қосыл.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ған құн салы.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ғын, кедендiк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бажды, кеден.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дiк алымдарды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өтеу.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2. Жетiсай      ІІІ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қаласындағы    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зертхана ғима.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ратын қайта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құру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жөндеу.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3. Жергiлiктi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консультанттар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салығын төлеу.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ге жұмсалған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заем қаражат.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тарын өтеу.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080    Сыртқы қарыз.     1. Негiзгi     ІІІ   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дар есебiнен      жабдықтарды   тоқсан  Республикасы.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жобаны iске       сатып алу            ның Ауыл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асыру         (автомашина 5)         шаруашылығы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2. Жобаның     ІІІ   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1-кезеңi     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құрылысының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басталуы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3. Жобаның    III-IV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1-кезеңi     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бойынша 23868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га алаңда құры.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лыс жұмыстары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4. Жобаның     III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2-кезеңi     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құрылысының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басталуы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5. 2-кезеңде  III-IV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15391 га     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алаңда құры.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лыстың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жалғасуы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6. Жетiсай     III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қаласындағы   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зертханаға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компьютерлер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мен зертхана.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лық жабдықтар.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ды сатып 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7. Жетiсай     III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қаласындағы   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зертхана ғима.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ратын қайта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құру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жөндеу.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Yкiметiнiң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2002 жылғы 11 қарашадағы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228в қаулысына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   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Yкiметiнiң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2002 жылғы 19 ақпандағы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229 қаулысына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22-қосымша         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 Бюджеттiк бағдарламаны iске асыру жөнiндегi iс-шаралар жоспары: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|Бағ.|Кіші|  Бағдарламаның  | Бағдарламаны |Іске  |  Жауапты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|дар.|бағ.|  (кiшi бағдар.  | (кiшi бағдар.|асыру |  орындау.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|лама|дар.|    ламаның)     | ламаны) іске | мер. |   шылар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|коды|лама|     атауы       |    асыру     | зім.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 |коды|                 |  жөніндегі   | дері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 |    |                 | іс-шаралар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1   2     3         4                 5         6        7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 083        Су ресурстарын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басқаруды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жерлердi қалпына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келтiрудi жетіл.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дiру жобасын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несиелендiру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80    Сыртқы қарыздар   8. Жобаның     III   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есебiнен жобаны    1-кезеңi     тоқсан  Республикасы.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iске асыру      құрылысының           ның Ауыл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басталуы            шаруашылығы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9. Жобаның    III-IV 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1-кезеңi     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23868 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алаңда құрылыс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жұмыстары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8. Жобаның     III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2-кезеңi     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құрылысының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басталуы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9. 2-кезеңде  III-IV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15391 га.   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алаңда құры.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лыстың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жалғасуы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