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200f4" w14:textId="15200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2000 жылғы 16 ақпандағы N 253 қаулысына өзгерiстер мен толықтыру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2002 жылғы 13 желтоқсан N 1312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Yкiметi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Республикасында Жерге құқықтарды қамтамасыз етудiң 2000-2003 жылдарға арналған бағдарламасы туралы" Қазақстан Республикасы Yкiметiнiң 2000 жылғы 16 ақпандағы N 253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ПYКЖ-ы, 2000 ж., N 7, 94-құжат) мынадай өзгерiстер мен толықтыру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көрсетiлген қаулымен бекiтiлген Қазақстан Республикасында Жерге құқықтарды қамтамасыз етудiң 2000-2003 жылдарға арналған бағдарламасында: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Бағдарламаны қаржылық қамтамасыз ету" деген бөлiмi мынадай мазмұндағы үшiншi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"Жер заңнамасын, мемлекеттiк жер кадастрын жетiлдiру, жер рыногын дамыту жөнiндегi iс-шараларды жүзеге асыруға 2003 жылға республикалық бюджеттен 308066 мың теңге көзделедi";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көрсетiлген қаулымен бекiтiлген Қазақстан Республикасында Жерге құқықтарды қамтамасыз етудiң 2000-2003 жылдарға арналған бағдарламасын жүзеге асыру жөнiндегi iс-шаралар осы қаулыға қосымшаға сәйкес жаңа редакцияда жазылсын.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Yкiметiнiң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2002 жылғы 13 желтоқсандағы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1312 қаулысына қосымша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Республикасында Жерге құқықтарды қамтамасыз </w:t>
      </w:r>
      <w:r>
        <w:br/>
      </w:r>
      <w:r>
        <w:rPr>
          <w:rFonts w:ascii="Times New Roman"/>
          <w:b/>
          <w:i w:val="false"/>
          <w:color w:val="000000"/>
        </w:rPr>
        <w:t xml:space="preserve">
етудің 2000-2003 жылдарға арналған бағдарламасын </w:t>
      </w:r>
      <w:r>
        <w:br/>
      </w:r>
      <w:r>
        <w:rPr>
          <w:rFonts w:ascii="Times New Roman"/>
          <w:b/>
          <w:i w:val="false"/>
          <w:color w:val="000000"/>
        </w:rPr>
        <w:t xml:space="preserve">
iске асыру жөнiндегi </w:t>
      </w:r>
      <w:r>
        <w:br/>
      </w:r>
      <w:r>
        <w:rPr>
          <w:rFonts w:ascii="Times New Roman"/>
          <w:b/>
          <w:i w:val="false"/>
          <w:color w:val="000000"/>
        </w:rPr>
        <w:t xml:space="preserve">
IС-ШАРАЛАР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Р/с!Іс-шараның атауы!Аяқтау ! Орындауға!Орындау!Болжамды!Қаржылан.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                !нысаны !жауаптылар!мерзімі!шығыстар!дыру көз.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 !       !          !       ! (мың   !дері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 !       !          !       ! теңге)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!        2       !   3   !     4    !   5   !    6   !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1. Жерге құқық.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тарды бекiтудi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құқықтық қамта.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 "Жер туралы"      Заң     Жер ресур. 2000       -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Қазақстан         жобасы  старын    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Республикасы              басқару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Заңының жобасын          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әзiрлеу:                  агенттік,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Әділетмині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1.2 "Қазақстан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Үкiметiнiң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қаулыларына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өзгерiстер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толықтырулар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енгiзу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Yкiметiнiң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мынадай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қаулыларының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жобаларын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әзiрлеу: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"Мемлекеттiң      Yкiмет  Жер ресур. 2000         -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жеке меншiкке     қаулы.  старын    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сататын немесе    сының   басқару    IV тоқсаны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жер пайдалануға   жобасы 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беретiн жерлерi           агенттiк,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үшiн төлем                Әдiлетминi,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ставкаларын               Қаржыминi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бекiту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1996 жылғы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мамырдағы N 576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"Мемлекеттiң жеке Үкiмет  Жер ресур. 2001         -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меншiкке сататын  қаулы.  старын    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немесе жер пайда. сының   басқару    IІ тоқсаны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лануға беретiн    жобасы 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жер учаскелерiнiң         агенттiк,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бағалық құнын             Әдiлетмині,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белгiлеу тәртiбiн         Қаржыминi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бекiту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1996 жылғы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қазандағы N 1203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2. Жердiң шынайы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меншік иелерi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жердi пайдалану.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шыларды қалыптас.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Шартты жер        Yкiметке Жер ресур. 2000         -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үлестерiн заттық  баяндама старын    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дербестендiрудi            басқару    желтоқсаны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аяқтау                    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агенттiк,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Ауылшарминi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2.1 Жер телiмдерiн    Жер      Жер ресурс. Тұрақты     -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мынадай құжат.    телiмiне 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тармен қамтамасыз меншiк   басқару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ету:              құқығы  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актiсi   агенттiк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құқықты куәланды.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ратын құжаттарды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ресiмдеу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2.2 Шаруа (фермер)    Жер       Жер ресурс. Тұрақты 2003  Республи.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қожалықтарына     телiмiн   тарын               жыл - 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жер телiмдерiн    бөлу және басқару             20002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бөлу жөне жерге   жерге    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құқықты куәланды. құжаттар  агенттiк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ратын құжаттар    беру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2.3 Ауылдық елдi      Жобалар,  Жер ресурс.  2001-  2003  Республи.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мекендердiң       схемалар  тарын бас.   2003   жыл - 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аумағына жер-               қару жөнін.  жылдар 8100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шаруашылық орна.            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ластыруды жүргiзу           агенттiк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2.4 Жерлердi аймақ.   Үкіметке  Жер ресур.   2000-     -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тарға бөлудiң     ақпарат   старын       2001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аймақтық схема.             басқару      жылдар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ларын әзiрлеу              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бекіту                 агенттік,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қалалар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аудандардың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әкімдері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2.5 Жердi ұтымды       Yкiметке Ауылшармині, 2000      -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пайдалану, топы.   ақпарат  Жер ресур.  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рақтың құнарлығын           старын       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арттыру, жер ре.            басқару      тоқсаны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сурстарын қорғау           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жөнiнде аймақтық            агенттік,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бағдарламалар               облыстардың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әзiрлеу                     әкімдері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2.6 Қазiргі кондомини. Кондоми.  Жер ресур.  Өтінімдер  -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умдер объектiлері  ниум объ. старын     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үшiн жер телiмде.  ектiлер.  басқару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рiн бөлу жөнiндегі iне жер  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іс-шаралар жоспа.  телiмде.  агенттік,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рын әзiрлеу        рiн      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бөлудiң   атқарушы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iс-       органдар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шаралар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жоспары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2.7 Егiстiк жерлерге   Yкiметке  Жер ресур.  2000-      -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түгендеу жүргізу   ақпарат   старын      2001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басқару     жылдар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агенттік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2.8 Ауыл шаруашылығы   Үкiметке  Жер ресур.  2001       -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мақсаттары үшiн    ақпарат   старын     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бұрын берiлген,              басқару     ІІ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пайдаланылмай                жөніндегі   тоқсаны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жатқан жерлердiң             агенттік,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проблемалары                 облыстар.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бойынша мақсатты             дың, аудан.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бағдарлама әзiрлеу           дардың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әкімдері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Жер рыногы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2.9 Мемлекет меншiгiн.  Жер аук.  Жер ресурс. Тұрақты   -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дегi жер телiмдерiн циондары, 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сату жөнiндегi жер  конкурс.  басқару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аукциондары мен     тары     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конкурстарын ұйым.            агенттiк,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дастыру және өткiзу          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атқарушы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органдар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Жер кадастрын жетiлдiру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2.10 Жер және құқық      Ведомст. Әділетмині,  2000     -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кадастры арасындағы воаралық Жер ресур.  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өзара iс-қимылды,   шарт     старын       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жер-кадастр құрам.           басқару      тоқсаны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дас бөлiгін жылжы.          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майтын мүлiкке               агенттік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құқықты тіркеу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жобасына ұштастыру.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ды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2.11 Тiркеу мақсаты үшiн Yкiметке Жер ресур.   Тұрақты  -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жер телiмдерi       баяндама старын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есепке алуды қамта.          басқару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масыз ету (Жер ка.          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дастры iсi, кiтабы           агенттік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және картасы)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2.12. Жер-кадастр жұмыс.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тарын жүргiзу: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аэрофотогеодезия.  Түсiрiм. Жер ресур. Тұрақты 2003  Республи.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лық iздестiру,     дер,     старын             жыл-  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топырақты зерттеу, карталар басқару           102300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геоботаникалық             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зерттеу;                    агенттік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ауыл шаруашылығы  Алаңдарды Жер ресур. Тұрақты 2003  Республи.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алқаптарының,     есептеу,  старын             жыл-  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топырақтың және             басқару            31074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геоботаникалық             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контурлардың                агенттік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алаңдарын есептеу;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аудандық карта.   карталар, Жер ресурс. Тұрақты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ларды және        схемалар  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есептеу квартал.            басқару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дарының картала.           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рын жасау және              агенттiк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жүргiзу;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жерлердiң        Кадастрдың Жер ресур.  Тұрақты   -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мемлекеттiк      дерекқоры  старын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есебi;                      басқару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агенттік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жердiң меншiк    Электронды Жер ресурс. Тұрақты 2003 Республи.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иелерi мен жер   дерекқор   тарын бас.          жыл- 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пайдаланушылар.             қару жөнін.        38524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дың жер кадаст.             дегі агент.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ры жөнiндегi                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деректерiн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электронды түрде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жинақтау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2.13  Жер телiмдерiн   Электронды Жер ресурс. 2001 жыл  -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есепке алуды:    дерекқор   тарын бас.  2001-2003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пилоттық                    қару жөнін. жылдар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аймақтарда                  дегі агент.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қалған облыстар.            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 ақпаратты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жинаудың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сақтаудың қағаз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тасымалдаушыдан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жүйесiне көшудi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2.14  Мемлекеттiк жер  Жер кадаст. Жер ресур. Тұрақты 2003 Республи.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кадастрының ав.  рының авто. тарын              жыл- 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томаттандырылған маттанды.   басқару           106413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ақпараттық       рылған ақ. 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жүйесiн кұру     параттық    агенттік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және жүргiзу     жүйесі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2.15  Жер кадастрын    Карталар,   Жер ресур. Тұрақты   -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топографиялық-   жоспарлар   старын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геодезиялық және (схемалар)  басқару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картографиялық,             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оның iшiнде                  агенттік,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сандық                       Әділетмині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қамтамасыз ету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Құрылымдық қайта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құру және кадрлық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2.16  Аудандарда өндi. Кадастр     Жер          2000-    -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рiстiк бөлiмше.  орталықтары ресурстарын  2001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лер ұйымдастыру              басқару      жылдар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агенттік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2.17  Облыстық маңызы  Облыс орта. Жер          2000     -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бар қалаларда    лықтары мен ресурстарын 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жер ресурстарын  калалардағы басқару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басқару жөнiнде  жер ресурс.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органдар құру    тарын бас.  агенттік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қару жөнін.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дегі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2.18  Облыстық,        Астана және Жер           2000     -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         Алматы      ресурстарын  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(қалалық) коми.  қалаларын.  басқару       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теттердiң және   дағы оқыту  жөніндегі     тоқсаны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кадастр орталық. жөніндегі   агенттік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тарының маманда. орталықтар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рын жер телiмде.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рiн тiркеу мақ.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сатында есепке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алуға қажеттi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дағдыларға оқыту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орталықтар құру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2.19  Облыстық және    Мамандарды  Жер          2000-  2003 Респуб.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қызмет. қайта       ресурстарын  2003   жыл  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тердің маманда.  даярлау,    басқару      жылдар -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рын даярлауды,   оқыту       жөніндегі           1653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және қайта                   агенттік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даярлауды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ұйымдастыру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2.20  Рынокты дамыту   Ақпараттар, Жер          Тұрақты  -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үшiн қолда бар   бюллетень.  ресурстарын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ақпараттық-      дер         басқару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маркетинг                   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жүйесiн                      агенттік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пайдалану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2.21  Ғылыми-әдiстеме. Ұсынымдар   Жер          Тұрақты  -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лiк қамтамасыз               ресурстарын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етудi жетiлдiру,             басқару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iргелi және                 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қолданбалы                   агенттік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зерттеулердi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дамыту: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жер ресурстарын  Ғылыми      Жер          2003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экономикалық     зерттеулер, ресурстарын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бағалау          әдістемелер басқару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саласында                   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қолданбалы                   агенттік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ғылыми зерттеу.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лер жүргiзу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2.22  Кадрлардың       Кадрларды   Жер          2000 жылдың  -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облыстық,        оқыту       ресурстарын  ІІІ тоқсаны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         және қайта  басқару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(қалалық) буын.  даярлау    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дарын оқыту мен  бағдарла.   агенттік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қайта даярлаудың 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бағдарламаларын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әзiрлеу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