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f647" w14:textId="bd1f6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Президентi Н.Ә.Назарбаевтың Польша
Республикасына 2002 жылғы 23-26 мамырдағы ресми сапары барысында және
Қазақстан-поляк сауда-экономикалық ынтымақтастық жөніндегi комиссиясының
2002 жылғы 23-24 қыркүйекте Астана қаласында төртінші мәжiлiсiнде қол
жеткiзілген келiсімдер мен уағдаластықтарды iске асыру жөніндегі iс-шаралар
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11 қараша N 1191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Президентi Н.Ә.Назарбаевтың Польша Республикасына 2002 жылғы 23-26 мамырдағы ресми сапары барысында және Қазақстан-поляк сауда-экономикалық ынтымақтастық жөнiндегi комиссиясының 2002 жылғы 23-24 қыркүйекте Астана қаласындағы төртiншi мәжілісiнде қол жеткiзiлген келiсiмдер мен уағдаластықтарды iске асыру және қазақстан-поляк ынтымақтастығын одан әрi дамытуды қамтамасыз ету мақсатында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Республикасының Президентi Н.Ә.Назарбаевтың Польша Республикасына 2002 жылғы 23-26 мамырдағы ресми сапары барысында және Қазақстан-поляк сауда-экономикалық ынтымақтастық жөнiндегi комиссиясының 2002 жылғы 23-24 қыркүйекте Астана қаласындағы төртіншi мәжілісінде қол жеткізілген келiсiмдер мен уағдаластықтарды iске асыру жөнiндегi iс-шаралар жоспары (бұдан әрi - Жоспар)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атқарушы органдары, өзге де мемлекеттiк органдары (келiсiм бойынша) және ұйымдары (келiсiм бойынша) Жоспарда көзделген iс-шараларды iске асыру жөнінде нақты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Сыртқы істер министрлігі тоқсанында кемінде бір рет Қазақстан Республикасының Үкіметіне Жоспардың орындалу барысы туралы хабарлайтын болсын.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Осы қаулы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Үкiметінің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11 қарашадағы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1191 қаулысымен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бекiтілген      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Президенті Н.Ә. Назарбаевтың </w:t>
      </w:r>
      <w:r>
        <w:br/>
      </w:r>
      <w:r>
        <w:rPr>
          <w:rFonts w:ascii="Times New Roman"/>
          <w:b/>
          <w:i w:val="false"/>
          <w:color w:val="000000"/>
        </w:rPr>
        <w:t xml:space="preserve">
Польша Республикасына 2002 жылғы 23-26 мамырдағы ресми </w:t>
      </w:r>
      <w:r>
        <w:br/>
      </w:r>
      <w:r>
        <w:rPr>
          <w:rFonts w:ascii="Times New Roman"/>
          <w:b/>
          <w:i w:val="false"/>
          <w:color w:val="000000"/>
        </w:rPr>
        <w:t xml:space="preserve">
сапары барысында және Қазақстан-поляк сауда-экономикалық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ынтымақтастық жөніндегі комиссиясының 2002 жылғы 23-24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қыркүйекте Астана қаласындағы төртіншi мәжiлiсінде қол </w:t>
      </w:r>
      <w:r>
        <w:br/>
      </w:r>
      <w:r>
        <w:rPr>
          <w:rFonts w:ascii="Times New Roman"/>
          <w:b/>
          <w:i w:val="false"/>
          <w:color w:val="000000"/>
        </w:rPr>
        <w:t xml:space="preserve">
жеткiзiлген келiсiмдер мен уағдаластықтарды iске асыру </w:t>
      </w:r>
      <w:r>
        <w:br/>
      </w:r>
      <w:r>
        <w:rPr>
          <w:rFonts w:ascii="Times New Roman"/>
          <w:b/>
          <w:i w:val="false"/>
          <w:color w:val="000000"/>
        </w:rPr>
        <w:t xml:space="preserve">
жөнiндегi iс-шаралар жоспары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P/c!        Іс-шара          ! Орындалу!   Орындауға жауаптылар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                     ! мерзімі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     2           !    3    !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Мынадай құжаттардың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күшiне енуi жөнiнде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қажетті мемлекетішiлiк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рәсімдердi жүргiзу: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 Pecпубликасының  2003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Yкiметi мен Польша         жылдың    Ішкі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Республикасының Үкiметi    І тоқсаны (шақыру),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арасындағы Ұйымдасқан                Республикасының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қылмысқа, eciрткі                    министрлігі,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құралдары мен психотроптық           Республикасының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заттардың заңсыз                     министрлігі,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айналымына, терроризмге             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өзге де қауіптi                 қауіпсіздік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қылмыс түрлерiне қарсы               (келісім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күрестегi ынтымақтастық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келiсiм                       Президентінің Күзет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қызметі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 Республикасының  2003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Үкiметi мен Польша         жылдың    Кедендік бақылау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Республикасының Үкiметi    І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арасындағы Кеден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iстерiндегi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өзара көмек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 Республикасының  2002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Yкiметі мен Польша         жылдың IV Көлік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Республикасының Yкiметi    тоқсаны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арасындағы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автомобиль тасымалы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келiсiмге атқару хаттамасы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Мынадай құжаттардың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жобаларын қол қоюға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дайындау: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 Республикасының  2003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Ауыл шаруашылығы           жылдың   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министрлiгі мен Польша     ішінде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шаруашылығы және ауылды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дамыту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арасындағы Өсiмдiктер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карантинi саласындағы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ынтымақтастық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 Республикасының  2003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Индустрия және сауда       жылдың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министрлігінің Шағын       ішінде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бизнестi қолдау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комитеті мен Польша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Кәсiпкерлікті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агенттiгі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арасындағы өзара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түсiнiстiк 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ынтымақтастық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меморандум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Қазақстан Республикасының  2003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Yкiметі мен Польша         жылдың    Қоршаған ортаны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Республикасының Yкiметi    І тоқсаны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арасындағы парник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газдарының шығарындылары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жөнiндегі, парник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газдарының шығарындыларына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квоталармен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саласындағы жобалардың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орындалуы туралы келiсiмге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қол қоюдың орындылығын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Польша Республикасының     2003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Премьер-Министрi Л.        жылдың    Сыртқы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Миллердiң Қазақстан        І жарты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Республикасына ресми       жылдығы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сапарын өткiзу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Қазақстандық мамандарды    2003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Польшаның теңiз оқу        жылдың    Көлік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орындарында оқыту          ішінде   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мүмкiндiгiн қарастыру                "Қазтеңізкөлікфлоты"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ұлттық теңіз кеме қатынасы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компаниясы" жабық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Еуразиялық мемлекеттiк     тұрақты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қызметкерлердi оқыту                 Мемлекеттік қызмет істері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орталығының қызметiне                жөніндегі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поляк тарапының қатысуы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Өнеркәсiп және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секторларындағы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ынтымақтастықты дамыту: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Поляк кеме верфьтерiнде    2003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кеме жасауға қазақстандық  жылдың    Көлік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тапсырыстарды орналастыру  ішінде    министрлігі,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мүмкiндігiн зерделеу;                Республикасының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сатып алу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агенттігі,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Республикасында  2003     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порт инфрақұрылымын салуға жылдың    және сауда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поляк компанияларының      І жарты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қатысу мүмкіндіктерін      жылдығы   "Қазтеңізкөлікфлоты"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қаpay;                               ұлттық теңіз кеме қатынасы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компаниясы" жабық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Одесса-Броды-Плоцк-Гданьск 2003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мұнай құбырын салу         жылдың   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жобасына Қазақстанның      ішінде   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қатысу, поляк                        министрлігі, "ҚазМұнайГаз"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мамандандырылған                     ұлттық компаниясы" жабық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жабдықтарының жеткiзілiмi,          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поляк технологияларын                (келісім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қолдану, сондай-ақ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Қазақстандағы бұрғылау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жұмыстарына Польша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мамандарының қатысу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мүмкiндiгiн зерделеу;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Амангелдi газ кеніштерi    2003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тобын өндiруге және        жылдың   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жайластыруға, "Орта Азия   ішінде   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-Орталық" магистральды               министрлігі, "ҚазМұнайГаз"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газ құбырын, газ көлiк               ұлттық компаниясы" жабық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инфрақұрылымын                      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жаңғыртуға поляк                     (келісім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инвесторларын тарту,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сондай-ақ поляк энергия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үнемдеу технологияларын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енгiзу мүмкіндігін қарау;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 Республикасында  2003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фармацевтiк өнiм өндiретiн жылдың   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бiрлескен кәсiпорындар     ішінде    министрлігі (шақыру),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құру мүмкіндiгiн қарау;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министрлігі,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қаласының әкімі,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Алматы қаласының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тау-кен-шахталық машина    тұрақты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жасау, құрылыс және            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құрылыс материалдарын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өндіру саласындағы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ынтымақтастық;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химия өнеркәсiбi           тұрақты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саласындағы ынтымақтастық           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Польша аумағы арқылы       тұрақты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қазақстандық жүктердің               Көлік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темір жолмен транзиттік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тасымалын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Телекоммуникациялар        2003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саласындағы ынтымақтастық  жылдың    Көлік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мүмкiндiгiн қарау          ішінде   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"Қазақтелеком" ашық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Қазақстан Республикасында  2003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поляк сауда орталығын      жылдың   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құру мүмкiндiгiн қарау     ішінде    сауда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Астана қаласының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Мыналар жөнiнде тәжiрибе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ақпарат алмасу: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Киот хаттамасы шеңберiнде, 2003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оның iшiнде электр         жылдың    Қоршаған ортаны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станциялары құрылысын      І жарты   министрлігі,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саласында бiрлесiп    жылдығы  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iске асыру үшiн қоршаған             және сауда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ортаны қорғау;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"KUKE" S.А. экспорттық     2003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кредиттердi сақтандыру     жылдың    Ұлттық Банкі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жөнiндегi поляк            ішінде    (келісім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корпорациясымен                      "Қазақстанның Даму банкі"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кредиттердi сақтандыру;              жабық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қаржылық бақылау, оның     2003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ішінде бюджет              жылдың    Қаржы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қаражатының пайдаланылуын  ішінде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бақылау жәнe валюталық               Ұлттық Банкі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бақылау;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жерге орналастыру және     тұрақты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жер реформасы;                       Жер ресурстарын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жөніндегі агенттігі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кеден iстерi;              тұрақты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Кедендік бақылау агенттігі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мемлекеттiк сатып салу     тұрақты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Мемлекеттік 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жөніндегі агенттігі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Ауыл шаруашылығы           тұрақты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саласындағы                         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ынтымақтастықты одан                 министрлігі,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әрi дамыту:                         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және сауда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астығының және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өңделген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өнiмдерiнiң: қаймағы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алынбаған құрғақ сүттің,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сары майдың, қой жүнiнiң,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iрi және ұсақ 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шикiзатының Польша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Республикасына жыл сайынғы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жеткізiлiмiн ұлғайту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мүмкiндiгiн қарау;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тараптар ұйымдастыратын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жәрмеңкелерi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көрмелерiне қазақстан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поляк фирмалары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ұйымдардың қатысуы;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поляк тарапына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шаруашылығы саласындағы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қазақстандық инвестициялық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жобаларды жолдау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