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d89be" w14:textId="90d89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28 желтоқсандағы N 2005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6 қараша N 1175. Күші жойылды - Қазақстан Республикасы Үкіметінің 2017 жылғы 8 маусымдағы № 353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08.06.2017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"Шетелдік ұйымдардың алдындағы берешектердің проблемасын шешу жөніндегі қосымша шаралар туралы" Қазақстан Республикасы Үкіметінің 1999 жылғы 28 желтоқсандағы N 2005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1999 ж., N 58, 572-құжат) мынадай өзгерістер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1-тармақта: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Шетелдік ұйымдардың алдындағы берешек мәселелері жөніндегі ведомствоаралық комиссияның құрамына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Иванов     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Леонид Александрович            Қаржы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мына жолдар: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"Павлов                      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Александр Сергеевич             Премьер-Министрінің орынбасары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Қаржы министрі,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Дунаев     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Арман Ғалиасқарұлы              Қаржы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Оразбақов  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Ғалым Ізбасарұлы                Экономика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вице-министрі"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"Павлов                      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Александр Сергеевич             Премьер-Министрінің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бірінші орынбасары,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Дунаев     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Арман Ғалиасқарұлы              Экономика және бюджеттік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жоспарлау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Оразбақов  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Ғалым Ізбасарұлы                Индустрия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вице-министрі";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комиссия құрамынан Рахметов Нұрлан Құсайынұлы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қол қойылған күнінен бастап күшіне 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