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c29f8" w14:textId="5ec29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1998 жылғы 1 қазандағы N 983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қаулысы. 2002 жылғы 2 қараша N 1163.
Күші жойылды - ҚР Үкіметінің 2003.02.25. N 202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"Экономикалық саясат жөніндегі кеңес құру туралы" Қазақстан Республикасы Үкіметінің 1998 жылғы 1 қазандағы N 983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Экономикалық саясат жөніндегі кеңестің құрамына енгізілсін: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Шалғымбаев              - "Қазақстанның Даму Банкі" жабық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Қамбар Басарғабызұлы      акционерлік қоғамы басқармасының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төрағасы (келісім бойынша).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Осы қаулы қол қойылған күнінен бастап күшіне енеді.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