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94202" w14:textId="2694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А.Д.Рябцев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2002 жылғы 6 қыркүйек N 983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Үкiметi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Анатолий Дмитриевич Рябцев Қазақстан Республикасының Ауыл шаруашылығы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министрлiгi Су ресурстары жөнiндегi комитетiнiң төрағасы болып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тағайындалсын, ол бұрынғы атқарған қызметiнен босатылсын.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Қасымбеков Б.А.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