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dce14" w14:textId="98dce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Сақтандырудың мiндеттi түрлерiн енгiзу мәселелерi жөнiндегi ведомствоаралық комиссияны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Реcпубликасы Үкіметінің қаулысы 2002 жылғы 3 тамыз N 866.
Күші жойылды - ҚР Үкіметінің 2003.09.23. N 969 қаулысымен.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 Сақтандырудың мiндеттi түрлерiн енгiзу мәселелерi жөнiндегi ұсыныстарды әзiрлеу мақсатында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Мынадай құрамда Сақтандырудың мiндеттi түрлерiн енгiзу мәселелерiжөнiндегi ведомствоаралық комиссия (бұдан әрi - Ведомствоаралық комиссия) құрылсын: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Павлов       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Александр Сергеевич            Премьер-Министрiнiң бiрiншi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орынбасары, төраға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Сәйденов                     - Қазақстан Республикасының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Әнуар Ғалимоллаұлы             Банкi Төрағасының орынбасары,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төрағаның орынбасары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 комиссия мүшелерi: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Аймақов 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Бауыржан Жаңабекұлы            Индустрия және сауда вице-министрi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Әмрин Ғұсман                 - Қазақстан Республикасы  Қорғаныс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Кәрiмұлы                       министрiнiң орынбасары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Ахметжанов                   - Қазақстан Республикасының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Саян Қылышұлы                  қызмет iстерi жөнiндегi агенттiгi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Мемлекеттiк қызметтi құқықтық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қамтамасыз ету департаментiнiң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директоры (келiсiм бойынша)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Қанатшынова                  - Қазақстан Республикасының Энергетика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Аида Қонысбайқызы              және минералдық ресурстар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Жиынтық экономикалық талдау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бақылау департаментінің директоры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Ким                          - Қазақстан Республикасының Төтенше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Афанасий Григорьевич           жағдайлар жөнiндегi агенттiгi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Ұйымдастыру-бақылау және кадр жұмысы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департаментiнiң директоры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Қосжанова                    - Қазақстан Республикасының Әдiлет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Жанаркүл Тоғызбайқызы          министрлiгi Заңнама департаментiнiң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директоры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Мусина                       - Қазақстан Республикасының Ауыл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Лилия Сакенқызы                шаруашылығы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Наймушина                    - Қазақстан Республикасының Денсаулық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Ольга Бадимовна                сақтау вице-министрi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Никитинский                  - Қазақстан Республикасының Туризм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Евгений Сергеевич              спорт жөнiндегi агенттiгi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орынбасары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Отто                         - Қазақстан Республикасының Iшкi 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Иван Иванович                  вице-министрi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Рахметов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Нұрлан Құсайынұлы              Қаржы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Сүлейменов                   - Қазақстан Республикасының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Кеншiмбек Жүсiпұлы             қауiпсiздiк комитетi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Әскери-техникалық және қаржылық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қамтамасыз ету департаментiнiң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бастығы (келiсiм бойынша)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Дүйсенова                    - Қазақстан Республикасының Еңбек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Тамара Қасымқызы               және халықты әлеуметтiк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вице-министрi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Зверьков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Вадим Павлович                 Сыртқы iстер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Көшқалиев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Хәкiм Дүйсешұлы                Қоршаған ортаны қорғау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Коржова 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Наталья Артемовна              Экономика және бюджеттік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жоспарлау бiрiншi вице-министрi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Ескерту. Құрам өзгерді - ҚР Үкіметінің 2002.10.11. N 1116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Ведомствоаралық комиссия заңнамада белгiленген тәртiппен 2002 жылғы 1 желтоқсанға дейiн Қазақстан Республикасының Yкiметiне сақтандырудың мiндеттi түрлерiнiң оңтайлы тізбесi және сақтандырудың міндетті түрлерін жүзеге асыруға сақтандыру компанияларына рұқсат етудің қағидаттары жөніндегі ұсыныстарды енгізсін.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Осы қаулы қол қойылған күннен бастап күшіне енеді.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