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e1b92" w14:textId="a2e1b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Республикасындағы мемлекеттік дактилоскопиялық тіркеу туралы" Қазақстан Республикасы Заңының жобасын Қазақстан Республикасы Парламентінің Мәжілісінен қайтарып 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12 сәуір N 419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Қазақстан Республикасы Парламентінің Мәжілісіндегі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 Үкіметінің 2001 жылғы 13 желтоқсандағы N 1628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P011628_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қаулысымен енгізілген "Қазақстан Республикасындағы мемлекеттік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дактилоскопиялық тіркеу туралы" Қазақстан Республикасы Заңының жобасы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қайтарып алынсын.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Жұманазарова А.Б.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