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15ad6" w14:textId="9915a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Yкiметінiң 2001 жылғы 16 мамырдағы N 644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11 сәуір N 416. Күші жойылды - Қазақстан Республикасы Үкіметінің 2017 жылғы 31 тамыздағы № 520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31.08.2017 </w:t>
      </w:r>
      <w:r>
        <w:rPr>
          <w:rFonts w:ascii="Times New Roman"/>
          <w:b w:val="false"/>
          <w:i w:val="false"/>
          <w:color w:val="ff0000"/>
          <w:sz w:val="28"/>
        </w:rPr>
        <w:t>№ 520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Yкiметi қаулы етеді: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резиденттерi - жеке және заңды тұлғалардың КСРО Сыртқыэкономбанкi шоттарында оқшауландырылған қаражаттарын қайтару мәселелерi жөнiндегi ведомствоаралық комиссия туралы" Қазақстан Республикасы Yкiметiнiң 2001 жылғы 16 мамырдағы N 644 </w:t>
      </w:r>
      <w:r>
        <w:rPr>
          <w:rFonts w:ascii="Times New Roman"/>
          <w:b w:val="false"/>
          <w:i w:val="false"/>
          <w:color w:val="000000"/>
          <w:sz w:val="28"/>
        </w:rPr>
        <w:t xml:space="preserve">P010644_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ПYКЖ-ы, 2001 ж., N 18, 229-құжат)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өзгерiстер енгiзiлсiн: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Республикасының резиденттерi - жеке және заңды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тұлғалардың КСРО Сыртқыэкономбанкi шоттарында оқшауландырылған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қаражаттарын қайтару мәселелерi жөнiндегi ведомствоаралық комиссияның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құрамына мыналар енгiзiлсiн: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Павлов                          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Александр Сергеевич                Премьер-Министрiнiң орынбасары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Қаржы министрi,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Өтеғұлов                         - Қазақстан Республикасы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Мәулен Амангелдiұлы                министрлiгiнiң Қарыз алу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департаментi директорының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мiндетiн атқарушы,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Тәжияқов                        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Бисенғали Шамғалиұлы               Ұлттық Банкi төрағасының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орынбасары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Дауранов                        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Шамиль Абдулұлы                    Экономика және сауда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Экономикалық саясат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департаментiнiң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Қосжанова                       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Жанаркүл Тоғызбайқызы              Әдiлет министрлiгi Заңнама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департаментiнiң директоры;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2) мына жол: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"Дунаев                          - Қазақстан Республикасы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Арман Ғалиасқарұлы                 министрлiгiнiң Қарыз алу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департаментiнiң директоры"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"Дунаев                         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Арман Ғалиасқарұлы                 Қаржы вице-министрi, төрағаның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орынбасары";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көрсетiлген құрамнан Ораз Әлиұлы Жандосов, Ерболат Асқарбекұлы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Досаев, Қанат Әлiмбайұлы Әбдiқалықов, Мұрат Тиышбекұлы Құдышев, Болат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Әбiлқасымұлы Палымбетов, Светлана Шәкенқызы Қыржыбаева шығарылсын.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күшiне енедi.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Қасымбеков Б.А.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