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1299" w14:textId="08f1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 Қарулы Күштерінің Әскери академиясы" мемлекеттік мекемесін қайта ұйымдастыру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ақпан N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 Қарулы Күштерінің Әскери академиясы" мемлекеттік мекемесін қайта ұйымдастыру туралы"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Жарлығы "Қазақстан Республикасы Қарулы Күштерінің Әскери академиясы"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мекемесін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Әскери білім жүйесін жетілдіру мақсатында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 Әскери академиясы" мемлекеттік мекемесі одан "Қазақстан Республикасы Қарулы Күштерінің Алматы жоғары әскери училищесі" мемлекеттік мекемесін (бұдан әрі - Әскери училище) бөлу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Әскери училище қызметінің негізгі мәні: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әскери-арнаулы және орта әскери-арнаулы білімі бар офицер кадрларын даярлау;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Күштерінің офицерлік құрамын қайта даярлау және оның біліктілігін арттыру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екі ай мерзімде Әскери училище туралы ережені әзірлесін және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Әскери училищенің қызметін қаржыландыру мен материалдық-техникалық қамтамасыз ету республикалық бюджетте Қазақстан Республикасының Қорғаныс министрлігіне көзделген қаражат есебінен және шегінде жүзеге асырылады деп белгіленсін;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Жарлықтан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Президентінің "И.С.Конев атындағы Алматы жоғары әскери училищесін Қазақстан Республикасы Қарулы Күштерінің Әскери академиясы етіп қайта құру туралы" 1997 жылғы 11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U973353_ </w:t>
      </w:r>
      <w:r>
        <w:rPr>
          <w:rFonts w:ascii="Times New Roman"/>
          <w:b w:val="false"/>
          <w:i w:val="false"/>
          <w:color w:val="000000"/>
          <w:sz w:val="28"/>
        </w:rPr>
        <w:t>Жарлығына (Қазақстан Республикасының ПҮКЖ-ы, 1997 ж., N 5, 35-құжат)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тармақшасындағы "және орта әскери-арнаулы"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