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9e2c" w14:textId="c7a9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ақпан N 227.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"Біртұтас ақпараттық кеңістікті қалыптастыру жөніндегі жұмыс пен мемлекеттік мекемелерді ақпараттандыру процестерін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50, 473-құжат)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біртұтас ақпараттық кеңістікті қалыптастыру жөніндегі жұмыс пен мемлекеттік мекемелерді ақпараттандыру процестерін үйлестіру жөніндегі комиссияның құрамына мыналар енгізілсін: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Нәлібаев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Әбдіқалық Зәкірұлы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Жақыпбеков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Сембек Сәбетұлы      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Үкіметтік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қамтамасыз ету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(келісім бойынша);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Әбіров    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Жұмахан Ақылбайұлы         істер министрлігі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департаментінің бастығы;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Уатай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Базарбек Уатайұлы         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жөніндегі агенттігі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Степанова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Валентина Алексеевна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"Республикалық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ақпараттандыру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кәсіпорнының директоры;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Құрманов                 - "Зейнетақы төлеу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Алмас Мұхаметкәрімұлы      мемлекеттік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директоры;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Қадыржан Нәжентайұлы Асанов, Михаил Грантович Мартиросов, Қайрат Молдрахманұлы Смағұлов, Ардақ Қасымқұлұлы Тұрғанқұлов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