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fa1af" w14:textId="fafa1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жылға арналған заң жобалау жұмыстарының жоспары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14 ақпан N 218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2002 жылға арналған заң жобалау жұмыстарының жоспары (бұдан әрi - Жоспар)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өзгерді - ҚР Үкіметінің 2002.08.02. N 865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қаулысымен. </w:t>
      </w:r>
    </w:p>
    <w:bookmarkEnd w:id="1"/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Үкіметтің заң жобалау жұмысын үйлестіру және осы қаулының  орындалуын бақылау Қазақстан Республикасының Әділет министрлігіне жүктелсін.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Жоспарда көзделген заң жобаларын әзiрлеушi мемлекеттiк органдар Әдiлет министрлiгiне және Yкiметке айдың 20-күнiнен кешiктiрмей Жоспарда белгiленген заң жобаларын ұсынсын.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2-1-тармақпен толықтырылды - ҚР Үкіметінің 2002.08.02. N 865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Осы қаулы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Премьер-Министрі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14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218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4"/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2002 жылға арналған заң жобалау жұмыстарының жоспары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Р/! Заң жобасының атауы ! Әзірлеуші !     Ұсыну мерзімі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!                     !           ! Әдмині ! Үкімет ! Парламент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                     !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Төтенше жағдайдың    ІІМ, ТЖА, ӘдМ  қаңтар   ақпан   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құқықтық режимі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Әскери жағдай        ҚорМ, ӘдМ      қаңтар   ақпан   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Қазақстан            МАКМ           қаңтар   ақпан   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мемлекеттік жастар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саясаты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 Қазақстан            ПКҚ (келісім   қаңтар   ақпан   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Президентінің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"Қазақстан Республи.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касы Президентінің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Күзет қызметі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туралы" 1995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3 қазандағы N 2483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заң күші бар Жар.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лығына өзгерістер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толықтырулар енгізу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 "Әкімшілік құқық     ӘдМ, ЭМРМ,     қаңтар   ақпан   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бұзушылық туралы"   МКМ, Ұлтбанк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          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Республикасының     бойынша),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кодексіне өзгеріс.  прокуратура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 мен толықты.   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рулар енгізу туралы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 Қазақстан Республика.  МБА          қаңтар   ақпан   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сының кейбір заң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кесімдеріне шағын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кәсіпкерлікті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мемлекеттік қолдау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мәселелері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өзгерістер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толықтырулар енгізу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7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2002.08.02. N 865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8  Алып тасталды - ҚР Үкіметінің 2002.05.07. N 505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9  Алып тасталды - ҚР Үкіметінің 2002.08.02. N 865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10  Алып тасталды - ҚР Үкіметінің 2002.08.02. N 865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 Қылмыстық, Қылмыстық ӘдМ, ІІМ, ҚПА, ақпан    наурыз   сәуір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іс жүргізу және      ҰҚК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Қылмыстық атқару     бойынша),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кодекстеріне         прокуратура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өзгерістер мен      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толықтырулар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енгізу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 "Атқарушылық іс      СӘК (келісім   ақпан    наурыз   сәуір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жүргізу және сот     бойынша), ӘдМ,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орындаушыларының     ҚарМ, Бас про.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мәртебесі туралы"    куратура (келі.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 Респу.     сім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бликасының Заңына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өзгерістер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толықтырулар енгізу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 Мемлекеттік тіркеу   ӘдМ, Жер ре.   ақпан    наурыз   сәуір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мәселелері бойынша   рурстары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кейбір заң          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кесімдеріне          агенттік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өзгерістер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енгізу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 "Бас бостандығынан   ІІМ, ӘдМ, ҚР   ақпан    наурыз   сәуір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айыру орындарынан   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босатылған адамдарды жанындағы Отба.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әкімшілік қадағалау  сы және әйелдер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туралы" Қазақстан    істері жөнін.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Республикасының      дегі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Заңына өзгерістер    комиссия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мен толықтырулар    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енгізу туралы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15  Алып тасталды - ҚР Үкіметінің 2002.08.02. N 865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 Темекі бұйымдарының  МКМ            наурыз   сәуір   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өндірісі мен оның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айналымын мемлекет.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тік реттеу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 Электронды құжат     ККМ            сәуір    мамыр   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электронды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сандық қою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18  Алып тасталды - ҚР Үкіметінің 2002.08.02. N 865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19  Алып тасталды - ҚР Үкіметінің 2002.08.02. N 865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 Қазақстан Республика. ТОҚМ          сәуір    мамыр   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сының Орман кодексі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 Қазақстан Республика. МБА           сәуір    мамыр   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сының кейбір заң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кесімдеріне тұрғын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үй-коммуналдық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саласы мәселелері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өзгерістер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мен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енгізу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 Адвокаттық қызмет    ӘдМ            сәуір    мамыр   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селелері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кейбір заң кесімде.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ріне өзгерістер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мен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енгізу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 Нотариат мәселелері  ӘдМ            сәуір    мамыр   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кейбір заң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кесімдеріне өзгеріс.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тер мен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енгізу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 "Әскери қызметшілер. ҚорМ           сәуір    мамыр   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дің мәртебесі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олар мен отбасы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мүшелерін әлеуметтік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қорғау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"Қазақстан Республи.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касының Заңына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өзгерістер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енгізу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25  Алып тасталды - ҚР Үкіметінің 2002.08.02. N 865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26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2002.11.14. N 1205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27  Алып тасталды - ҚР Үкіметінің 2002.08.02. N 865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 "Мемлекеттік қызмет  МҚА, ІІМ       сәуір    мамыр   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туралы"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Заңына өзгерістер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мен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енгізу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 Шағын несие беру     Ұлтбанк        мамыр    маусым   шілде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ұйымдары туралы     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бойынша), ҚР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жанындағы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Отбасы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және әйелдер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істері жөнін.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дегі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комиссия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 "Бағалау қызметі     ӘдМ            мамыр    маусым    шілде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туралы"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Заңына өзгерістер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мен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енгізу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 Автомобиль көлігі    ККМ            мамыр    маусым    шілде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 Несие серіктестік.   Ұлтбанк (келі. мамыр    маусым    шілде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тері туралы          сім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 Жарнама туралы       ӘдМ, МБА, МАКМ мамыр    маусым    шілде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2002.08.02. N 865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 "Лицензиялау туралы" ЭСМ            маусым    шілде    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 Республи.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касының Заңына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өзгерістер мен то.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лықтырулар енгізу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35-1 Қазақстан          ЭМРМ           маусым    шiлде    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Республикасының                        Ұ.С. Қарабалин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кейбiр заң актi.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лерiне жер қойнау.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ын пайдалану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мұнай операцияла.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рын жүргiзу мәсе.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лелерi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өзгерiстер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енгізу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 Қазақстан Республи.  СА             шілде     тамыз    қыркүйек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касының кейбір заң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актілеріне статисти.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калық есеп мәселе.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лері бойынша өзгеріс.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тер мен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енгізу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 Еңбек қауіпсіздігі   ЕХҚМ           шілде     тамыз    қыркүйек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оны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 Қазақстан Республи.  ЭСМ            шілде     тамыз    қыркүйек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касының кейбір заң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актілеріне стандарт.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тау және сертифи.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каттау мәселелері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өзгерістер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мен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енгізу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 Ақпараттандыру       ККМ            шілде     тамыз    қыркүйек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 "Бюджет жүйесі       ҚарМ           шілде     тамыз    қыркүйек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туралы"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Заңына өзгерістер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енгізу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40-1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2002.08.02. N 865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2002.12.29. N 1438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 2003 жылға арналған  ҚарМ, МКМ,     тамыз    тамыз    қыркүйек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республикалық бюджет ЭСМ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2002.08.02. N 865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2002.08.02. N 865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2002.08.02. N 865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 "Бәсекелестік және   МБА           қыркүйек   қазан    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монополиялық қызмет.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ті шектеу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 Республи.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касының Заңына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өзгерістер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толықтырулар енгізу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 Қазақстан Республи.  ТОҚМ          қыркүйек   қазан    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касының Су кодексіне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өзгерістер мен толық.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тырулар енгізу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47-1. "Ұлттық мұрағат  ҚПА  қыркүйек қазан  қараша  Жәшібеков Ғ.Б.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қоры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мұрағаттар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Заңына толық.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тырулар енгізу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туралы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 Туристік қызметтер   ТСА           қыркүйек   қазан    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көрсетуге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шарт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туроператорлар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турагенттердің 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маттық-құқықтық жауап.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кершілігін міндетті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сақтандыру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 Бағалы қағаздар      ҰлттықБанк     қазан    қараша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рыногы туралы       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 Кейбір заң актілері. ҰлттықБанк     қазан    қараша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не ипотекалық       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несиелендіру мәсе.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лері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өзгерістер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толықтырулар енгізу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 Адамның өсімталдық   Денсаулық.     қазан    қараша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құқықтары мен оларды    мині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жүзеге асыру кепіл.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діктері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 "Қазақстан Республи. ЕХҚМ           қазан    қараша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касындағы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туралы"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Заңына өзгерістер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мен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енгізу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2002.12.29. N 1438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 Қазақстан Республи.  ӘМ, Отбасы     қазан    қараша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касының кейбір заң   және әйелдер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актілеріне әйелдерді істері жөнін.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кейіннен еңбек және  дегі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жыныстық пайдалану   комиссия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(трафик) мақсатымен 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олардың заңсыз    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шығуына және жасырын ЕХҚМ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көші-қонына қарсы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күрес мәселелері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өзгерістер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мен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енгізу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2002.12.29. N 1438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2002.12.29. N 1438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2002.12.29. N 1438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  Қазақстан           Ұлтбанк        қазан    қараша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Республикасының     (келiсiм              А.F. Сәйденов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кейбiр заң актiле.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рiне (банк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валюта заңнамасы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мәселелерi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өзгерiстер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енгiзу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59 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2002.12.29. N 1438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  Дәрi-дәрмектер      ДСМ           қазан      қараша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                              А.Т. Айдарханов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таблицаның жалғасы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Р/!   Заң жобасының атауы   !   Заң жобаларының әзірленуі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!                         !енгізілуі үшін жауапты тұлға (меморган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                         !    басшысының бірінші орынбасары)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                          И.И.Отто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                           М.М.Сапаров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                           О.Г.Рябченко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                           А.Ж.Күреңбеков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                           Р.Ш.Шамсутдинов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                            А.Р.Ойнаров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                            Х.М.Өтеулина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                            Р.Ш.Шамсутдинов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                            И.Қ.Елекеев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                           Б.Д.Елеманов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                           Б.Ғ.Рахымбеков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                           С.В.Лобач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                           Б.Ғ.Рахымбеков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                            И.И.Отто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                            К.А.Колпаков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                            К.А.Нұрпейісов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                            Р.Ш.Тұяқбаев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                            К.А.Колпаков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                            К.А.Колпаков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                            Н.А.Ысқақов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                             А.К.Әмрин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                             И.Қ.Елекеев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                             И.Қ.Елекеев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                             Ғ.К.Әмрин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                             А.Қ.Дауылбаев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                             М.А.Тұрмағамбетов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                             Ғ.Р.Әбдірахымов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                             Ғ.Р.Әбдірахымов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                             А.Ғ.Сәйденов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                             Б.Ғ.Рахымбеков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                             Б.И.Есенғалиев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                             А.Ғ.Сәйденов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                             Р.Ш.Шамсутдинов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                             А.И.Андрющенко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                             А.И.Андрющенко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                             Ю.К.Шоқаманов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                             Л.Е.Бахмутова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                             А.М.Мұртазаев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                             Р.Ш.Тұяқбаев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                             К.Н.Келімбетов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                             Н.Т.Данаев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                             К.Н.Келімбетов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                             Р.Ш.Шамсутдинов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                             А.Д.Досжан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                             Н.А.Ысқақов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                             А.Р.Ойнаров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                             Н.А.Ысқақов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                             Е.С.Никитинский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                             А.Ғ.Сәйденов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                             А.Ғ.Сәйденов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                             А.Айдарханов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                             Е.Л.Бахмутова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                             Е.Л.Бахмутова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                             И.Қ.Елекеев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                             Р.Ш.Шамсутдинов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                             Ғ.І.Оразбақов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                             М.А.Мұртазаев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Жоспар өзгерді - ҚР Үкіметінің 2002.08.02. N </w:t>
      </w:r>
      <w:r>
        <w:rPr>
          <w:rFonts w:ascii="Times New Roman"/>
          <w:b w:val="false"/>
          <w:i w:val="false"/>
          <w:color w:val="000000"/>
          <w:sz w:val="28"/>
        </w:rPr>
        <w:t xml:space="preserve">865 </w:t>
      </w:r>
      <w:r>
        <w:rPr>
          <w:rFonts w:ascii="Times New Roman"/>
          <w:b w:val="false"/>
          <w:i w:val="false"/>
          <w:color w:val="ff0000"/>
          <w:sz w:val="28"/>
        </w:rPr>
        <w:t xml:space="preserve"> , 2002.11.14. N </w:t>
      </w:r>
      <w:r>
        <w:rPr>
          <w:rFonts w:ascii="Times New Roman"/>
          <w:b w:val="false"/>
          <w:i w:val="false"/>
          <w:color w:val="000000"/>
          <w:sz w:val="28"/>
        </w:rPr>
        <w:t xml:space="preserve">1205 </w:t>
      </w:r>
      <w:r>
        <w:rPr>
          <w:rFonts w:ascii="Times New Roman"/>
          <w:b w:val="false"/>
          <w:i w:val="false"/>
          <w:color w:val="ff0000"/>
          <w:sz w:val="28"/>
        </w:rPr>
        <w:t xml:space="preserve"> , 2002.12.10. N </w:t>
      </w:r>
      <w:r>
        <w:rPr>
          <w:rFonts w:ascii="Times New Roman"/>
          <w:b w:val="false"/>
          <w:i w:val="false"/>
          <w:color w:val="000000"/>
          <w:sz w:val="28"/>
        </w:rPr>
        <w:t xml:space="preserve">1294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