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d77ba" w14:textId="48d77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1999 жылғы 27 мамырдағы N 663 қаулысына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2002 жылғы 14 ақпан N 216. Күші жойылды – Қазақстан Республикасы Үкіметінің 2016 жылғы 28 желтоқсандағы № 887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Ескерту. Күші жойылды – ҚР Үкіметінің 28.12.2016 (алғашқы ресми жарияланған күнінен бастап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№ 887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Қазақстан Республикасының Үкіметі қаулы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"Қазақстан Республикасының мемлекеттік органдарына көлік қызметін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көрсету үшін қызметтік жеңіл автомобильдерді пайдалануды ретке келтіру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туралы" Қазақстан Республикасы Үкіметінің 1999 жылғы 27 мамырдағы N 663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P990663_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қаулысына (Қазақстан Республикасының ПҮКЖ-ы, 1999 ж., N 23-24,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228-құжат) мынадай толықтырулар енгізілсін: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көрсетілген қаулымен бекітілген Қазақстан Республикасының мемлекеттік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органдарына көлік қызметін көрсету үшін қызметтік жеңіл автомобильдердің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тиістілік Нормативінде: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реттік нөмірі 7-жолдың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3-баған мынадай мазмұндағы абзацпен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"Прокурордың орынбасары";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4-баған "1" деген санмен толықтырылсын.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Осы қаулы қол қойылған күнінен бастап күшіне енеді.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Премьер-Министрі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Багарова Ж.А.,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Қасымбеков Б.А.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