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c5d51" w14:textId="6bc5d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А.Қ. Күрішбаев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8 ақпан N 186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Ақылбек Қажығұлұлы Күрішбаев Қазақстан Республикасының Ауыл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шаруашылығы вице-министрі болып тағайындалсын.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Қасымбеков Б.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Орынбекова Д.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