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780a" w14:textId="1df7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Қ.А.Жүсіпов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ақпан N 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Қанат Арыстанұлы Жүсіпов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көмекшісі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