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e994a" w14:textId="8de99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Қызмет бабында пайдалану үшін Қазақстан Республикасының газ саласын 2015 жылға дейін дамытудың тұжырымдамасын мақұлдау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2002 жылғы 11 қаңтар N 25. Күші жойылды - Қазақстан Республикасы Үкіметінің 2010 жылғы 14 сәуірдегі № 302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2010.04.14 </w:t>
      </w:r>
      <w:r>
        <w:rPr>
          <w:rFonts w:ascii="Times New Roman"/>
          <w:b w:val="false"/>
          <w:i w:val="false"/>
          <w:color w:val="ff0000"/>
          <w:sz w:val="28"/>
        </w:rPr>
        <w:t>№ 302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Үкіметі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Қазақстан Республикасының газ саласын 2015 жылға дейін дамытудың тұжырымдамасы мақұлдансын.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күшіне енеді.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Премьер-Министрі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РҚАО-ның ескертуі: Қызмет бабында пайдалануға арналған Тұжырымдама  Деректер базасына енгізілмейді.        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