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60d50" w14:textId="9c60d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2001 жылғы 21 сәуірдегі N 535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27 желтоқсан N 1732. Күші жойылды - Қазақстан Республикасы Үкіметінің 2002.04.19. N 451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"Жер қойнауын пайдалану құқығын алуға инвестициялық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конкурстарын өткізу жөніндегі комиссияны құру туралы" Қазақстан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Республикасы Үкіметінің 2001 жылғы 21 сәуірдегі N 535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P010535_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қаулысына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мынадай өзгерістер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Жер қойнауын пайдалану құқығын алуға инвестициялық бағдарламалар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конкурстарын өткізу жөніндегі комиссияның құрамына мыналар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Жәкішев  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Мұхтар Еркінұлы                       Энергетика және минералдық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ресурстар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Белоруков                           -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Николай Васильевич                    Әділет вице-министрі;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көрсетілген құрамнан Қаппаров Нұрлан Жамбылұлы, Құзытбаева Ажар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Қилымбекқызы шығарылсын.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Қасымбеков Б.А.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