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9fc6d" w14:textId="a39fc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1999 жылғы 30 қыркүйектегі N 1508 қаулысының күші жойылған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27 желтоқсан N 1728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"Жер қойнауын пайдалану құқығына лицензия беру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1999 жылғы 30 қыркүйектегі N 1508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P991508_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қаулысының күші жойылған деп танылсын.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