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49727" w14:textId="c8497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Қырғыз Республикасының ресми делегациясы мүшелерінің қонақүйде тұруы шығыстарын өтеу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11 желтоқсан N 1616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Қазақстан Республикасының Сыртқы істер министрлігіне Қырғыз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ресми делегациясы мүшелерінің 2001 жылғы 24-26 сәуір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кезеңінде қонақүйде тұруы шығыстарын 2001 жылға арналған республикалық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бюджеттегі "Өкілдік шығыстар"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Z000131_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бағдарламасы бойынша көзделген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қаражат есебінен өтеуге рұқсат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