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c7962" w14:textId="efc79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 шаруашылығы өнiмдерiн өндiрушiлер көлiк құралдарына салық төлеуден босатылатын мамандандырылған ауыл шаруашылығы техникаларының тiзбесiн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26 қараша N 1519. Күші жойылды - ҚР Үкіметінің 2008 жылғы 31 желтоқсандағы N 1332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2008 жылғы 31 желтоқсандағы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(2009 жылғы 1 қаңтардан бастап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төленетiн басқа да мiндеттi төлемдер туралы" Қазақстан Республикасының 2001 жылғы 12 маусымдағы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K010209_ </w:t>
      </w:r>
      <w:r>
        <w:rPr>
          <w:rFonts w:ascii="Times New Roman"/>
          <w:b w:val="false"/>
          <w:i w:val="false"/>
          <w:color w:val="000000"/>
          <w:sz w:val="28"/>
        </w:rPr>
        <w:t>
 Кодексiнiң (Салық кодексi) 345-бабына сәйкес Қазақстан Республикасының Yкiметi қаулы етеді: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Ауыл шаруашылығы өнiмдерiн өндiрушiлер көлiк 
</w:t>
      </w:r>
      <w:r>
        <w:rPr>
          <w:rFonts w:ascii="Times New Roman"/>
          <w:b w:val="false"/>
          <w:i w:val="false"/>
          <w:color w:val="000000"/>
          <w:sz w:val="28"/>
        </w:rPr>
        <w:t>
құралдарына салық төлеуден босатылатын мамандандырылған ауыл шаруашылығы техникаларының тiзбесi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"Ауыл шаруашылығы өнiмдерiн өндiрушiлер көлiк құралдарына салық төлеуден босатылатын мамандандырылған ауыл шаруашылығы техникаларының тiзбесiн бекiту туралы" Қазақстан Республикасы Министрлер Кабинетiнiң 1995 жылғы 7 шiлдедегi N 938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P950938_ </w:t>
      </w:r>
      <w:r>
        <w:rPr>
          <w:rFonts w:ascii="Times New Roman"/>
          <w:b w:val="false"/>
          <w:i w:val="false"/>
          <w:color w:val="000000"/>
          <w:sz w:val="28"/>
        </w:rPr>
        <w:t>
 қаулысының (Қазақстан Республикасының ПYКЖ-ы, 1995 ж., N 23, 267-құжат) күшi жойылды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2002 жылғы 1 қаңтардан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Премьер-Министрі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Үкiметiнiң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2001 жылғы 26 қарашадағы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N 1519 қаулысына қосымша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Ауыл шаруашылығы өнiмдерiн өндiрушiлер көлiк құралдарына салық төлеуден босатылатын мамандандырылған ауыл шаруашылығы техникаларының тiзбесi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Сүт немесе ауыл шаруашылығы мақсаттарына су тасымалдауға арналған автомобиль-цистерналар.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Мал дәрiгерлiгi қызметiнiң автомобильдерi.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Автозообиологиялық зертханалар.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Автоазықтасымалдағыштар.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Ауыл шаруашылығына арналған автотиеуiштер.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Дән сепкiштерге автодәнқұйғыштар.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Тыңайтқыш енгiзуге арналған автомашиналар.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Ұшақтарға минералдық тыңайтқыштарды және улы химикаттарды автотиеуiштер.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Тең штабельдерiн автотасымалдауыштар.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Автоулыжемшашқыш.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Пәлекжинағыш машиналар.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А/ш АН-2 әуе кемесi.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Өзi жүретiн дестелегiштер.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Астық жинайтын комбайндар.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Доңғалақты тракторлар, өзi жүретiн шассилер және оңтайлы энергетикалық құралдар.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Мал азығын жинағыш комбайндар.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Ауыл шаруашылығы машиналарын жөндеу және техникалық қызмет көрсету жөнiндегi автомобиль-шеберханалар.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Өзi жүретiн шөп шапқыштар.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Маялағыштар.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Жинағыш комбайндар (тамыржемiстiлердi, картопты, қызанақты, көк бұршақты, мақтаны және т.б. жинауға арналған).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