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a520" w14:textId="e81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 Имашев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22 қарашадағы N 1506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Берік Мәжитұлы Имашев Қазақстан Республикасының Табиғи монополияларды реттеу, бәсекелестікті қорғау және шағын бизнесті қолдау жөніндегі агенттігінің төрағасы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