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2d17" w14:textId="78f2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маусымдағы N 773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қыркүйек N 1239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"Астық туралы" 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іс-шаралар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жылғы 7 маусымдағы N 773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2001 ж., N 21, 261-құжат)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"Астық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Заңын іске асыру жөніндегі іс-шаралар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