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4ac5" w14:textId="6764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Түркіменстан Президенті С.А. Ниязовтың 2001 жылғы 5-6 шілдедегі Қазақстан Республикасына ресми сапары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қыркүйек N 1224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Түркіменстан арасындағы екі жақты ынтымақтастықты одан әрі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Түркіменстан Президенті С.А. Ниязовтың 2001 жылғы 5-6 шілдедегі Қазақстан Республикасына ресми сапары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және мүдделі ұйымдар (келісім бойынша)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Жоспарда көзделген тапсырмаларды орындау 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жарты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Жоспардың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22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Түркіменстан Президенті С.А. Ниязовтың 2001 жылғы 5-6 шілдедегі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Республикасына ресми сапары барысында қол жеткізілген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уағдаластықтарды іске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 Іс-шара           !  Орындалу   !   Жауапты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  мерзімі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 !      3      !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2001 жылғы 5 шілдеде қол қойылған төмендегі құжаттардың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күшіне енуі жөніндегі мемлекетішілік рәсімдердің орындалуын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қамтамасыз ету: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Қазақстан Республикасы мен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Түркіменстан арасындағы          IV тоқсан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жазасын әрі қарай өтеу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 бостандығынан айыруға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сотталған адамдарды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шарт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Қазақстан Республикасының  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мен Түркіменстан         IV тоқсан    Мемлекеттік кіріс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арасындағы кеден                     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істеріндегі ынтымақтастық   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пен өзара көмек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Қазақстан Республикасының 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мен Түркіменстан         IV тоқсан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арасындағы білім,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ғылыми дәрежелер мен атақтар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құжаттарды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 Республикасының 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Түркіменстан         IV тоқсан    Қаржы полициясы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арасындағы салық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заңдарын бұзушылықтарға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күрес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пен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алмасу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2. Мынадай құжаттарды қол қоюға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Қазақстан Республикасы мен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Түркіменстан арасындағы ұзақ     І жарты      Экономика және сауда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мерзімді сауда-экономикалық,     жылдық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ғылыми-техникалық және мәдени              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2001-2010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жылдарға арналған шарт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Қазақстан Республикасы мен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Түркіменстан арасындағы          IV тоқсан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мұнай-газ саласындағы       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стратегиялық әріптестік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декларация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Қазақстан Республикасының        2002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мен Түрікменстан         І жарты      Экономика және сауда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Үкіметі арасындағы               жылдық      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стандарттау, метрология,                      Стандарттау, метрология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сертификаттау және тіркеу                     және сертификаттау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саласындағы ынтымақтастық                    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келісім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 Мұнай өнеркәсібі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Түркіменстан-Өзбекстан-   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Қазақстан-Қытай газ құбырын      IV тоқсан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жобалау және салу мәселелері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Қазақстан-Түркіменстан-Иран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 құбырын жобалау және       IV тоқсан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 мәселелері бойынша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консультацияларды жалғастыру                  "Мұнай және газ көлігі"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ұлттық компаниясы"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 Көлік саласындағы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"Солтүстік-Оңтүстік" темір  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 дәлізін қалыптастырудың      IV тоқсан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келешегіне байланысты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мәселелер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консультациялар жүргізу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Қазақстан мен Иран арасындағы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жүктерді тасымалдау кезінде      IV тоқсан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тепе-теңдік жағдайында темір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 тарифтеріне жеңілдік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мәселесін түркімен тарапымен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5. Мәдениет саласындағы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Ашхабатта Орталық Азияның 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мәдениет пен өнер                І жарты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қайраткерлерінің кезекті         жылдық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кездесуін өткізудің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мүмкіндігін қарастыру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6. Әртүрлі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2001 жылы халықаралық Аралды     2001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Құтқару Қорының Түркіменбашы     IV тоқсан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қаласындағы кезекті мәжілісіне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Астана қаласында          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қазақстан-түркімен               І жарты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сауда-экономикалық              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үкіметаралық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екінші мәжілісін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Қазақстан Республикасының 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 Н.Ә. Назарбаевтың     ІІ жарты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Ашхабатқа ресми сапарын         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