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a4110" w14:textId="cfa41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Ауыл шаруашылығы министрлігінің Қазақ мемлекеттік теңізде жүзу қауіпсіздігі және балық өнеркәсібі флотының порттарын қадағалау инспекциясы" мемлекеттік кәсіпорнын тарату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қаулысы. 2001 жылғы 18 тамыз N 1084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Ауыл шаруашылығы министрлігінің Қазақ мемлекеттік теңізде жүзу қауіпсіздігі және балық өнеркәсібі флотының порттарын қадағалау инспекциясы" мемлекеттік кәсіпорны (бұдан әрі - Кәсіпорын) таратылсын.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Ауыл шаруашылығы министрлігі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заңнамада 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тәртіппен кәсіпорынды таратуды жүзеге асырсын.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қол қойылған күнінен бастап күшіне енеді.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