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05279" w14:textId="b3052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Жекелеген мемлекеттік жоғары оқу орындарын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29 маусым N 892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Мынадай мемлекеттік жоғары оқу орындары (бұдан әрі - жоғары оқу орындары):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Әл-Фараби атындағы Қазақ мемлекеттік ұлттық университеті - Әл-Фараби атындағы Қазақ ұлттық университеті;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Л.Н.Гумилев атындағы Еуразия мемлекеттік университеті - Л.Н.Гумилев атындағы Еуразия ұлттық университеті;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Қазақ мемлекеттік аграрлық университеті - Қазақ ұлттық аграрлық университеті;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Қаныш Сәтбаев атындағы Қазақ ұлттық техникалық университеті - Қ.И.Сәтбаев атындағы Қазақ ұлттық техникалық университеті;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С.Д.Асфендияров атындағы Қазақ мемлекеттік медициналық университеті - С.Д.Асфендияров атындағы Қазақ ұлттық медициналық университеті;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Т.Жүргенов атындағы Қазақ мемлекеттік өнер академиясы - Т.К.Жүргенов атындағы Қазақ ұлттық өнер академиясы;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Құрманғазы атындағы Қазақ мемлекеттік консерваториясы - Құрманғазы атындағы Қазақ ұлттық консерваториясы болып қайта аталсын.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Білім және ғылым министрлігі мен Қазақстан Республикасының Денсаулық сақтау ісі жөніндегі агенттігі Қазақстан Республикасының заңнамасында белгіленген тәртіппен бір айлық мерзімде: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қайта аталған жоғары оқу орындарының жарғыларын бекітсін және олардың әділет органдарында қайта тіркелуін қамтамасыз етсін;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осы қаулыдан туындайтын өзге де шараларды қабылдасын.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 Үкіметінің кейбір шешімдеріне мынадай өзгерістер мен толықтырулар енгізілсін: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2004.10.28 N 1111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"Қазақстан Республикасы Денсаулық сақтау ісі жөніндегі агенттігінің мәселелері" туралы Қазақстан Республикасы Үкіметінің 1999 жылғы 3 желтоқсандағы N 1852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ПҮКЖ-ы, 1999 ж., N 53, 527-құжат):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 Денсаулық сақтау ісі жөніндегі агенттігінің қарамағындағы ұйымдардың тізбесінде: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36-жол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"36.  С.Д.Асфендияров атындағы Қазақ ұлттық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медициналық университеті".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3-тармаққа өзгеріс енгізілді - ҚР Үкіметінің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 қол қойылған күнінен бастап күшіне енеді.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