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830c5" w14:textId="3d830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Президентi Н.Ә.Назарбаевтың Норвегия Корольдігіне 2001 жылғы 2-4 сәуірдегi ресми сапары барысында қол жеткiзiлген келiсiмдер мен уағдаластықтарды iске асыру жөнiндегi iс-шаралар жоспарын бекiту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2001 жылғы 25 маусым N 855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Президентi Н.Ә. Назарбаевтың Норвегия Корольдiгiне 2001 жылғы 2-4 сәуiрдегi ресми сапары барысында қол жеткiзiлген келiсiмдер мен уағдаластықтарды iске асыру және қазақстан-норвегия ынтымақтастығын одан әрi дамытуды қамтамасыз ету мақсатында Қазақстан Республикасының Үкiметi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берiлiп отырған Қазақстан Республикасының Президентi Н.Ә. Назарбаевтың Норвегия Корольдiгiне 2001 жылғы 2-4 сәуiрдегi ресми сапары барысында қол жеткiзiлген келiсiмдер мен уағдаластықтарды iске асыру жөніндегі iс-шаралар жоспары (бұдан әрi - Жоспар) бекiтілсiн.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орталық атқарушы органдары, өзге де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мемлекеттiк органдары (келiсiм бойынша) және мүдделi ұйымдар Жоспарда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көзделген iс-шараларды орындау жөнiнде нақты шаралар қабылдасын.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Қазақстан Республикасының Сыртқы iстер министрлiгi кемiнде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тоқсанына бiр рет Жоспардың орындалу барысы туралы 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Республикасының Үкiметiн хабардар етсін.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Осы қаулы қол қойылған күнінен бастап күшiне енедi.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Қазақстан Республикасы Үкіметінің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2001 жылғы 25 маусымдағы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N 855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бекітілген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Қазақстан Республикасының Президентi Н.Ә. Назарбаевтың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Норвегия Корольдігіне 2001 жылғы 2-4 сәуірдегi ресми сапары барысында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қол жеткiзiлген келiсiмдер мен уағдаластықтарды iске асыру жөнiндегi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iс-шаралар жоспары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Р/с!           Іс-шара            !  Орындау  !  Орындалуына жауаптылар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N !                              !  мерзімі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 !              2               !     3     !              4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   Қазақстан Республикасы мен     2001 жылдың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Норвегия Корольдігі арасындағы   ішінде     Қаржы министрлігі,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Табыс пен капиталға                   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қосарланған салық салуды                    Мемлекеттік кіріс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болдырмау және салық төлеуден               министрлігі,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жалтаруға жол бермеу туралы           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конвенцияны бекіту                          Сыртқы істер министрлігі,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Қаржы полициясы агенттігі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   Қазақстан Республикасында      2001 жылдың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шағын және орта бизнес           ішінде     Табиғи монополияларды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саласындағы ынтымақтастықты                 реттеу, бәсекелестікті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дамыту:                                     қорғау және шағын бизнесті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1) Норвегияның шағын және                   қолдау жөніндегі агенттігі,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орта бизнесті қолдау жөнiндегi        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тәжiрибесiн және Қазақстандағы              Сыртқы істер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кәсіпкерлікті дамытуға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норвегиялық көмекті тарту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мүмкіндігін зерделеу;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2) Қазақстан рыногын игерудi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жоспарлаған норвегиялық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кәсіпкерлерге жәрдемдесу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   Мұнай-газ секторындағы           2001-2002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ынтымақтастықты жалғастыру:        жылдар   Энергетика және минералдық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1) Норвегия тарабын Қазақстанда    ішінде   ресурстар министрлігі,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жарияланатын жер қойнауын             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пайдалану құқығын алуға                     Сыртқы істер министрлігі,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арналған инвестициялық                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бағдарламалардың конкурстары                Табиғи ресурстар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туралы хабардар ету;                        қоршаған ортаны қорғау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2) мұнай-газ саласындағы                    министрлігі,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мемлекеттік реттеудің                       "Қазақойл" ұлттық мұнай-газ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норвегиялық тәжiрибесiн                     компаниясы" жабық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зерделеу жөнiнде қазақстандық               акционерлік қоғамы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мамандар үшін семинарлар                    (келісім бойынша),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ұйымдастыру;                                "Мұнай және Газ көлігі"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3) Қазақстандағы мұнай                      ұлттық компаниясы" жабық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операцияларын және мұнай-газ                акционерлік қоғамы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машиналарын жасауды қолдауға               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арналған инфрақұрылымды дамыту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бағдарламасын іске асыруға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норвегия компанияларының қатысу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мүмкіндігін зерделеу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   Норвегияның Қаржы министрлiгімен   Тұрақты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және Банкiмен Мұнай Қорының        негізде  Ұлттық Банкі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жұмыс iстеу тәжiрибесiн зерделеу            (келісім бойынша),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бөлігінде ынтымақтастықты одан        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әрі дамыту                                  Қаржы министрлігі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   Мұнай-газ саласындағы өзара      2001 жылдың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тиімдi ынтымақтастықты дамытудың    екінші   Энергетика және минералдық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тетігін анықтау мәселесі жөнінде   жартыжыл. ресурстар министрлігі,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"Статойл" компаниясының              дығы   "Қазақойл" ұлттық мұнай-газ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өкілдерімен келіссөздер жүргізу              компаниясы" жабық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мүмкіндігін пысықтау                         акционерлік қоғамы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(келісім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   Қазақстан Республикасының       2001 жылдың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Энергетика және минералдық        үшінші     Энергетика және минералдық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ресурстар министрлiгi мен         тоқсаны    ресурстар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Норвегия Корольдiгiнiң Мұнай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және энергетика министрлiгi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арасындағы Отын-энергетика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кешенi саласындағы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ынтымақтастық туралы өзара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түсіністік туралы меморандумға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қол қою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   Трансазиялық темiр жол           Тұрақты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магистралінің Солтүстік дәлiзiн  негізде     Көлік және коммуникациялар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бiрлесіп пайдалану жолымен                   министрлігі,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транзиттiк-көлiктік салада                   "Қазақстан темір жолы"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ынтымақтастықты жолға қою                    республикалық мемлекеттік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мүмкіндігін зерделеу                         кәсіпорны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(келісім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   Қазақстан Республикасының       2001 жылдың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Үкiметі мен Норвегия               ішінде    Көлік және коммуникациялар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Корольдiгінiң Үкiметi                       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арасындағы Әуе қатынасы туралы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келісімге қол қою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   Қоршаған ортаны қорғау           Тұрақты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саласындағы ынтымақтастықты      негізде     Табиғи ресурстар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одан әрі дамыту:                             қоршаған ортаны қорғау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1) Қазақстан Республикасының                 министрлігі,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аумағындағы бұрынғы ядролық,           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химиялық және бактериологиялық               Энергетика және минералдық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полигондардағы табиғи ортаны                 ресурстар министрлігі,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оңалтуға жәрдемдесу;                   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2) теңіз айдынындағы мұнай                   Сыртқы істер министрлігі,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өндіру аудандарында қоршаған           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ортаны қорғау, Каспий                        жер ресурстарын басқару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теңізінің биологиялық әр                     жөніндегі агенттігі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алуандығын сақтау саласында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бірлескен бағдарламалар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әзірлеу мүмкіндігін зерделеу;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3) мұнай төгілуінің алдын алу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және оларға ден қою, өндіріс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пен тұтыну қалдықтарын кәдеге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жарату, қоршаған орта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мониторингі, экологиялық білім,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табиғатты қорғау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бағдарламаларын, атап айтқанда,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Каспий экологиялық бағдарламасын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іске асыру үшін инвестициялар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тарту жөніндегі іс-шараларды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жүзеге асыру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  Балық аулау мен балық өңдеу     2001 жылдың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өнеркәсібі, кеме құрылысы         ішінде     Табиғи ресурстар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және кеме қатынасы саласындағы               қоршаған ортаны қорғау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ынтымақтастықтың мүмкін                      министрлігі,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бағыттары бойынша норвегия             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тәжірибесін зерделеу және                    Көлік және коммуникациялар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ұсыныстар әзірлеу                            министрлігі,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Экономика және сауда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министрлігі,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"Ақтау теңіз сауда айлағы"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республикалық мемлекеттік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кәсіпорны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(келісім бойынша),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"Қазтеңізкөлік флоты"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ұлттық теңіз кеме қатынасы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компаниясы" жабық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акционерлік қоғамы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(келісім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  Халықаралық ұйымдар              2001-2002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шеңберіндегі ынтымақтастықты   жылдар ішінде Сыртқы істер министрлігі,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дамыту:                                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1) БҰҰ-ның Қауіпсiздiк Кеңесi                Табиғи ресурстар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шеңберiнде АӨІСШК шақыру,                    қоршаған ортаны қорғау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сондай-ақ Ауғанстандағы                     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жағдайды реттеу жөніндегi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Қазақстанның бастамаларын алға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жылжытуға қатысты тараптардың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өзара іс-қимылы;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2) Арал және Семей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аймақтарындағы экологиялық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проблемаларды жою үшін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Норвегияның гуманитарлық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техникалық көмегін тарту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мүмкіндігін пысықтау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  Қазақстан Республикасының       2002 жылдың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Үкіметі мен Норвегия              ішінде     Сыртқы істер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Корольдiгiнiң Үкiметі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арасындағы Инвестицияларды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көтермелеу және өзара қорғау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туралы келiсiм жобасын дайындау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және оған қол қою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Қасымбеков Б.А.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