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c83" w14:textId="251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маусым N 822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10-жол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мазмұндағы, реттік нөмірі 35-1-жолмен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"35-1.  Қазақстан Республика-  ЭМРМ, шілде  тамыз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сының жер қойнауын    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пайдалану және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операцияларын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мәселелері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кейбір заң кесімдеріне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