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3c606" w14:textId="c43c6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Президенті Іс Басқармасының "Ақмола қаласындағы мемлекеттік резиденциялар дирекциясы" республикалық мемлекеттік кәсіпорнының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19 сәуір N 527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Президенті Іс Басқармасының "Ақмола қаласындағы мемлекеттік резиденциялар дирекциясы" республикалық мемлекеттік кәсіпорны ірілендіру және қайта атау мақсатында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Президенті Іс Басқармасының "Ақмола қаласындағы мемлекеттік резиденциялар дирекциясы" республикалық мемлекеттік кәсіпорнын Қазақстан Республикасының Президенті Іс Басқармасының "Мемлекеттік резиденциялар дирекциясы" республикалық мемлекеттік кәсіпорны (бұдан әрі - Кәсіпорын) етіп қайта атау туралы Қазақстан Республикасының Президенті Іс Басқармасының ұсынысына келісім берілсін.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Кәсіпорынға "Алматы қаласындағы мемлекеттік резиденциялар дирекциясы" еншілес мемлекеттік кәсіпорнын құруға рұқсат берілсін.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Президентінің Іс Басқармасы: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Кәсіпорын Жарғысына тиісті өзгерістерді енгізсін және оның әділет органдарында қайта тіркелуін қамтамасыз етсін;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осы қаулыдан туындайтын өзге де шараларды қабылдасын.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қол қойылған күнінен бастап күшіне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