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1629" w14:textId="c101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25 қаңтардағы N 140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9 сәуір N 477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2001 жылға арналған Заң жобалау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жұмыстарының жоспары туралы" Қазақстан Республикасы Үкіметінің 2001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қаңтардағы N 140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P010140_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пен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2001 жылға арналған Заң жобалау жұмыстарының жоспарындағы: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реттік нөмірі 8-жол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мынадай мазмұндағы реттік нөмірі 16-1-жолмен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"16-1   Қазақстан Республикасының Әділетмині  сәуір  мамыр  маусым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кейбір заңнамалық кесімдеріне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өзгерістер пен толықтырулар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енгізу туралы                     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